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6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7"/>
        <w:gridCol w:w="5045"/>
      </w:tblGrid>
      <w:tr w:rsidR="00920F65" w:rsidRPr="0027361E" w:rsidTr="00920F65">
        <w:trPr>
          <w:trHeight w:val="4096"/>
        </w:trPr>
        <w:tc>
          <w:tcPr>
            <w:tcW w:w="5017" w:type="dxa"/>
          </w:tcPr>
          <w:p w:rsidR="00920F65" w:rsidRPr="00DD717E" w:rsidRDefault="00920F65" w:rsidP="00920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17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20F65" w:rsidRPr="00DD717E" w:rsidRDefault="00920F65" w:rsidP="00920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F65" w:rsidRPr="00DD717E" w:rsidRDefault="00920F65" w:rsidP="00920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</w:t>
            </w:r>
            <w:r w:rsidRPr="00DD717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920F65" w:rsidRPr="00DD717E" w:rsidRDefault="00920F65" w:rsidP="00920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17E">
              <w:rPr>
                <w:rFonts w:ascii="Times New Roman" w:hAnsi="Times New Roman" w:cs="Times New Roman"/>
                <w:sz w:val="28"/>
                <w:szCs w:val="28"/>
              </w:rPr>
              <w:t>АО «Башкирская содовая компания»</w:t>
            </w:r>
          </w:p>
          <w:p w:rsidR="00920F65" w:rsidRDefault="00920F65" w:rsidP="00920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F65" w:rsidRDefault="00920F65" w:rsidP="00920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F65" w:rsidRDefault="00920F65" w:rsidP="00920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F65" w:rsidRDefault="00920F65" w:rsidP="00920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2BD9" w:rsidRPr="00DD717E" w:rsidRDefault="00F62BD9" w:rsidP="00920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F65" w:rsidRPr="00DD717E" w:rsidRDefault="00920F65" w:rsidP="00920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17E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А.С. Пименов</w:t>
            </w:r>
          </w:p>
          <w:p w:rsidR="00920F65" w:rsidRPr="00DD717E" w:rsidRDefault="00920F65" w:rsidP="00920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17E">
              <w:rPr>
                <w:rFonts w:ascii="Times New Roman" w:hAnsi="Times New Roman" w:cs="Times New Roman"/>
                <w:sz w:val="28"/>
                <w:szCs w:val="28"/>
              </w:rPr>
              <w:t>«__»_________202</w:t>
            </w:r>
            <w:r w:rsidR="00F62B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717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045" w:type="dxa"/>
          </w:tcPr>
          <w:p w:rsidR="00920F65" w:rsidRPr="00DD717E" w:rsidRDefault="00920F65" w:rsidP="00920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17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20F65" w:rsidRPr="00DD717E" w:rsidRDefault="00920F65" w:rsidP="00920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F65" w:rsidRPr="00DD717E" w:rsidRDefault="00920F65" w:rsidP="00920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17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D717E">
              <w:rPr>
                <w:rFonts w:ascii="Times New Roman" w:hAnsi="Times New Roman" w:cs="Times New Roman"/>
                <w:sz w:val="28"/>
                <w:szCs w:val="28"/>
              </w:rPr>
              <w:t>Институт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D717E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 технологий и инжиниринга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D717E">
              <w:rPr>
                <w:rFonts w:ascii="Times New Roman" w:hAnsi="Times New Roman" w:cs="Times New Roman"/>
                <w:sz w:val="28"/>
                <w:szCs w:val="28"/>
              </w:rPr>
              <w:t xml:space="preserve">ФГБОУ ВО «УГНТУ»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D717E">
              <w:rPr>
                <w:rFonts w:ascii="Times New Roman" w:hAnsi="Times New Roman" w:cs="Times New Roman"/>
                <w:sz w:val="28"/>
                <w:szCs w:val="28"/>
              </w:rPr>
              <w:t>в г. Стерлитамаке</w:t>
            </w:r>
          </w:p>
          <w:p w:rsidR="00920F65" w:rsidRDefault="00920F65" w:rsidP="00920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F65" w:rsidRPr="00DD717E" w:rsidRDefault="00920F65" w:rsidP="00920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F65" w:rsidRPr="00DD717E" w:rsidRDefault="00920F65" w:rsidP="00920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17E">
              <w:rPr>
                <w:rFonts w:ascii="Times New Roman" w:hAnsi="Times New Roman" w:cs="Times New Roman"/>
                <w:sz w:val="28"/>
                <w:szCs w:val="28"/>
              </w:rPr>
              <w:t>________В.М.</w:t>
            </w:r>
            <w:r w:rsidR="006644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717E">
              <w:rPr>
                <w:rFonts w:ascii="Times New Roman" w:hAnsi="Times New Roman" w:cs="Times New Roman"/>
                <w:sz w:val="28"/>
                <w:szCs w:val="28"/>
              </w:rPr>
              <w:t>Ильин</w:t>
            </w:r>
          </w:p>
          <w:p w:rsidR="00920F65" w:rsidRPr="00DD717E" w:rsidRDefault="00920F65" w:rsidP="00F62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17E">
              <w:rPr>
                <w:rFonts w:ascii="Times New Roman" w:hAnsi="Times New Roman" w:cs="Times New Roman"/>
                <w:sz w:val="28"/>
                <w:szCs w:val="28"/>
              </w:rPr>
              <w:t>«__»_________202</w:t>
            </w:r>
            <w:r w:rsidR="00F62B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717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0709AD" w:rsidRPr="0027361E" w:rsidRDefault="000709AD">
      <w:pPr>
        <w:rPr>
          <w:rFonts w:ascii="Times New Roman" w:hAnsi="Times New Roman" w:cs="Times New Roman"/>
        </w:rPr>
      </w:pPr>
    </w:p>
    <w:p w:rsidR="00104292" w:rsidRDefault="00104292" w:rsidP="002736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bookmark0"/>
    </w:p>
    <w:p w:rsidR="00F42248" w:rsidRPr="00F42248" w:rsidRDefault="00F42248" w:rsidP="002736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  <w:bookmarkEnd w:id="0"/>
    </w:p>
    <w:p w:rsidR="008E370F" w:rsidRDefault="00920F65" w:rsidP="002736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bookmark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r w:rsidR="00B429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Большой содовой</w:t>
      </w:r>
      <w:r w:rsidR="008E3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олимпиаде школьников по экологии</w:t>
      </w:r>
    </w:p>
    <w:p w:rsidR="00990BCB" w:rsidRDefault="00990BCB" w:rsidP="002736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(«Большая олимпиада</w:t>
      </w:r>
      <w:r w:rsidR="00664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207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Росхим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») </w:t>
      </w:r>
    </w:p>
    <w:p w:rsidR="00104292" w:rsidRDefault="00104292" w:rsidP="002736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призы </w:t>
      </w:r>
    </w:p>
    <w:p w:rsidR="0027361E" w:rsidRDefault="00104292" w:rsidP="002736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АО «Башкирская содовая компания»</w:t>
      </w:r>
    </w:p>
    <w:p w:rsidR="00104292" w:rsidRPr="0027361E" w:rsidRDefault="00104292" w:rsidP="002736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2248" w:rsidRDefault="002752A2" w:rsidP="00DD717E">
      <w:pPr>
        <w:tabs>
          <w:tab w:val="left" w:pos="993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" w:name="bookmark2"/>
      <w:bookmarkEnd w:id="1"/>
      <w:r w:rsidRPr="00275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DD717E" w:rsidRPr="00DD7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DD717E" w:rsidRPr="00DD7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F42248" w:rsidRPr="00DD7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  <w:bookmarkEnd w:id="2"/>
    </w:p>
    <w:p w:rsidR="00DD717E" w:rsidRPr="00DD717E" w:rsidRDefault="00DD717E" w:rsidP="00DD71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2248" w:rsidRPr="00DD717E" w:rsidRDefault="00DD717E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42248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определяет цели, задачи, порядок организации и проведения олимпиады школьников по </w:t>
      </w:r>
      <w:r w:rsidR="008E3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экологии</w:t>
      </w:r>
      <w:r w:rsidR="00275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D592F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</w:t>
      </w:r>
      <w:r w:rsidR="00275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4D592F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Олимпиада) </w:t>
      </w:r>
      <w:r w:rsidR="00104292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призы</w:t>
      </w:r>
      <w:r w:rsidR="0066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592F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 «</w:t>
      </w:r>
      <w:r w:rsidR="004D592F" w:rsidRPr="00DD7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Башкирская содовая компания</w:t>
      </w:r>
      <w:r w:rsidR="00F42248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75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D592F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</w:t>
      </w:r>
      <w:r w:rsidR="00275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4D592F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БСК)</w:t>
      </w:r>
      <w:r w:rsidR="00F42248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ее организационное и методическое обеспечение, порядок участия в Олимпиаде и определения победителей и призеров.</w:t>
      </w:r>
    </w:p>
    <w:p w:rsidR="00920F65" w:rsidRDefault="00DD717E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42248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Учредителями олимпиады являются </w:t>
      </w:r>
      <w:r w:rsidR="00F42248" w:rsidRPr="00B4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Акционерное общество «Башкирская содовая компания» (</w:t>
      </w:r>
      <w:r w:rsidRPr="00B4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– </w:t>
      </w:r>
      <w:r w:rsidR="00F42248" w:rsidRPr="00B4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 «БС</w:t>
      </w:r>
      <w:r w:rsidR="00100AF6" w:rsidRPr="00B4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К»), </w:t>
      </w:r>
      <w:r w:rsidR="00E679AF" w:rsidRPr="00B4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</w:t>
      </w:r>
      <w:r w:rsidRPr="00B4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химических технологий и инжиниринга ФГБОУ ВО «УГНТУ»</w:t>
      </w: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г. Стерлитамаке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(далее – </w:t>
      </w:r>
      <w:r w:rsidR="00D576B3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ИХТИ </w:t>
      </w:r>
      <w:r w:rsidR="00100AF6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УГНТУ</w:t>
      </w:r>
      <w:r w:rsidR="0066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г. Стерлитамаке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20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42248" w:rsidRPr="00DD717E" w:rsidRDefault="00DD717E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42248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целями и задачами Олимпиады являются:</w:t>
      </w:r>
    </w:p>
    <w:p w:rsidR="00F42248" w:rsidRPr="00DD717E" w:rsidRDefault="00F42248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научных знаний и повышение уровня естественно</w:t>
      </w:r>
      <w:r w:rsidR="00E6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научного образования;</w:t>
      </w:r>
    </w:p>
    <w:p w:rsidR="00F42248" w:rsidRPr="00DD717E" w:rsidRDefault="00F42248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у обучающихся творческих способностей, интереса к научно- исследовательской и учебной деятельности в области </w:t>
      </w:r>
      <w:r w:rsidR="008E3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экологии</w:t>
      </w: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42248" w:rsidRPr="00DD717E" w:rsidRDefault="00F42248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талантливых школьников и их привлечение к систематическим занятиям по углублению естественно</w:t>
      </w:r>
      <w:r w:rsidR="00E6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научных знаний и подготовке к предметным</w:t>
      </w:r>
      <w:r w:rsidR="008E3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олимпиадам по экологии</w:t>
      </w: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разного уровня;</w:t>
      </w:r>
    </w:p>
    <w:p w:rsidR="00F42248" w:rsidRPr="00DD717E" w:rsidRDefault="00F42248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 всех форм работы с одаренными детьми и создание необходимых условий для их поддержки;</w:t>
      </w:r>
    </w:p>
    <w:p w:rsidR="00F42248" w:rsidRPr="00DD717E" w:rsidRDefault="00F42248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и популяризация научных знаний.</w:t>
      </w:r>
    </w:p>
    <w:p w:rsidR="009F5C75" w:rsidRPr="009F5C75" w:rsidRDefault="00DD717E" w:rsidP="009F5C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42248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Олимпиаде принимают участие на добровольной основе </w:t>
      </w:r>
      <w:r w:rsidR="009F5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9F5C75" w:rsidRPr="0095411E">
        <w:rPr>
          <w:rFonts w:ascii="Times New Roman" w:hAnsi="Times New Roman"/>
          <w:sz w:val="28"/>
          <w:szCs w:val="28"/>
        </w:rPr>
        <w:t>учащиеся</w:t>
      </w:r>
      <w:r w:rsidR="009F5C75">
        <w:rPr>
          <w:rFonts w:ascii="Times New Roman" w:hAnsi="Times New Roman"/>
          <w:sz w:val="28"/>
          <w:szCs w:val="28"/>
        </w:rPr>
        <w:t xml:space="preserve">5-11 классов, студенты </w:t>
      </w:r>
      <w:r w:rsidR="009F5C75" w:rsidRPr="0061519B">
        <w:rPr>
          <w:rFonts w:ascii="Times New Roman" w:hAnsi="Times New Roman"/>
          <w:sz w:val="28"/>
          <w:szCs w:val="28"/>
        </w:rPr>
        <w:t xml:space="preserve">профессиональных образовательных </w:t>
      </w:r>
      <w:r w:rsidR="009F5C75" w:rsidRPr="0061519B">
        <w:rPr>
          <w:rFonts w:ascii="Times New Roman" w:hAnsi="Times New Roman"/>
          <w:sz w:val="28"/>
          <w:szCs w:val="28"/>
        </w:rPr>
        <w:lastRenderedPageBreak/>
        <w:t>организаций</w:t>
      </w:r>
      <w:r w:rsidR="009F5C75">
        <w:rPr>
          <w:rFonts w:ascii="Times New Roman" w:hAnsi="Times New Roman"/>
          <w:sz w:val="28"/>
          <w:szCs w:val="28"/>
        </w:rPr>
        <w:t>, обучающиеся по программам среднего профессионального образования (колледжи</w:t>
      </w:r>
      <w:r w:rsidR="009F5C75" w:rsidRPr="00941A6C">
        <w:rPr>
          <w:rFonts w:ascii="Times New Roman" w:hAnsi="Times New Roman"/>
          <w:sz w:val="28"/>
          <w:szCs w:val="28"/>
        </w:rPr>
        <w:t>)</w:t>
      </w:r>
      <w:r w:rsidR="00663A82" w:rsidRPr="00941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2248" w:rsidRPr="00DD717E" w:rsidRDefault="00DD717E" w:rsidP="009F5C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42248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Организаторами Олимпиады являются:</w:t>
      </w:r>
    </w:p>
    <w:p w:rsidR="00CD38B2" w:rsidRDefault="00CD38B2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АО </w:t>
      </w:r>
      <w:r w:rsidR="00536E13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90611E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ашкирская содовая компания</w:t>
      </w:r>
      <w:r w:rsidR="00536E13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04292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E370F" w:rsidRDefault="008E370F" w:rsidP="008E370F">
      <w:pPr>
        <w:tabs>
          <w:tab w:val="num" w:pos="0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14CC0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КУ</w:t>
      </w:r>
      <w:r w:rsidRPr="00314CC0">
        <w:rPr>
          <w:rFonts w:ascii="Times New Roman" w:hAnsi="Times New Roman"/>
          <w:sz w:val="28"/>
          <w:szCs w:val="28"/>
        </w:rPr>
        <w:t xml:space="preserve"> «Отдел образования</w:t>
      </w:r>
      <w:r>
        <w:rPr>
          <w:rFonts w:ascii="Times New Roman" w:hAnsi="Times New Roman"/>
          <w:sz w:val="28"/>
          <w:szCs w:val="28"/>
        </w:rPr>
        <w:t>»</w:t>
      </w:r>
      <w:r w:rsidRPr="00314CC0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14CC0">
        <w:rPr>
          <w:rFonts w:ascii="Times New Roman" w:hAnsi="Times New Roman"/>
          <w:sz w:val="28"/>
          <w:szCs w:val="28"/>
        </w:rPr>
        <w:t>Стерл</w:t>
      </w:r>
      <w:r>
        <w:rPr>
          <w:rFonts w:ascii="Times New Roman" w:hAnsi="Times New Roman"/>
          <w:sz w:val="28"/>
          <w:szCs w:val="28"/>
        </w:rPr>
        <w:t>итамак;</w:t>
      </w:r>
    </w:p>
    <w:p w:rsidR="009F5C75" w:rsidRDefault="008E370F" w:rsidP="009F5C75">
      <w:pPr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8E370F">
        <w:rPr>
          <w:rFonts w:ascii="Times New Roman" w:hAnsi="Times New Roman" w:cs="Times New Roman"/>
          <w:sz w:val="28"/>
          <w:szCs w:val="28"/>
        </w:rPr>
        <w:t>Стерлитамакское</w:t>
      </w:r>
      <w:proofErr w:type="spellEnd"/>
      <w:r w:rsidRPr="008E370F">
        <w:rPr>
          <w:rFonts w:ascii="Times New Roman" w:hAnsi="Times New Roman" w:cs="Times New Roman"/>
          <w:sz w:val="28"/>
          <w:szCs w:val="28"/>
        </w:rPr>
        <w:t xml:space="preserve"> территориальное управление Министерства природопользования и экологии Республики </w:t>
      </w:r>
      <w:proofErr w:type="gramStart"/>
      <w:r w:rsidRPr="008E370F">
        <w:rPr>
          <w:rFonts w:ascii="Times New Roman" w:hAnsi="Times New Roman" w:cs="Times New Roman"/>
          <w:sz w:val="28"/>
          <w:szCs w:val="28"/>
        </w:rPr>
        <w:t>Башкортостан</w:t>
      </w:r>
      <w:r w:rsidR="006644A7">
        <w:rPr>
          <w:rFonts w:ascii="Times New Roman" w:hAnsi="Times New Roman" w:cs="Times New Roman"/>
          <w:sz w:val="28"/>
          <w:szCs w:val="28"/>
        </w:rPr>
        <w:t xml:space="preserve">;  </w:t>
      </w:r>
      <w:r w:rsidR="00D576B3" w:rsidRPr="00DD717E">
        <w:rPr>
          <w:rFonts w:ascii="Times New Roman" w:hAnsi="Times New Roman" w:cs="Times New Roman"/>
          <w:sz w:val="28"/>
          <w:szCs w:val="28"/>
        </w:rPr>
        <w:t>ИХТИ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УГНТУ в г. Стерлитамак;                                                                         </w:t>
      </w:r>
      <w:r w:rsidRPr="0095411E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 w:rsidRPr="0095411E">
        <w:rPr>
          <w:rFonts w:ascii="Times New Roman" w:hAnsi="Times New Roman"/>
          <w:sz w:val="28"/>
          <w:szCs w:val="28"/>
        </w:rPr>
        <w:t>У ДО «Центр детского (юношеского) технического творчества» г.Стерлитамак</w:t>
      </w:r>
      <w:r w:rsidR="00941A6C">
        <w:rPr>
          <w:rFonts w:ascii="Times New Roman" w:hAnsi="Times New Roman"/>
          <w:sz w:val="28"/>
          <w:szCs w:val="28"/>
        </w:rPr>
        <w:t>.</w:t>
      </w:r>
    </w:p>
    <w:p w:rsidR="004D592F" w:rsidRPr="00DD717E" w:rsidRDefault="002752A2" w:rsidP="009F5C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>
        <w:rPr>
          <w:rFonts w:ascii="Times New Roman" w:hAnsi="Times New Roman" w:cs="Times New Roman"/>
          <w:sz w:val="28"/>
          <w:szCs w:val="28"/>
        </w:rPr>
        <w:tab/>
      </w:r>
      <w:r w:rsidR="004D592F" w:rsidRPr="00DD717E">
        <w:rPr>
          <w:rFonts w:ascii="Times New Roman" w:hAnsi="Times New Roman" w:cs="Times New Roman"/>
          <w:sz w:val="28"/>
          <w:szCs w:val="28"/>
        </w:rPr>
        <w:t>Оператором олимпиады является</w:t>
      </w:r>
      <w:r w:rsidR="006644A7">
        <w:rPr>
          <w:rFonts w:ascii="Times New Roman" w:hAnsi="Times New Roman" w:cs="Times New Roman"/>
          <w:sz w:val="28"/>
          <w:szCs w:val="28"/>
        </w:rPr>
        <w:t xml:space="preserve"> </w:t>
      </w:r>
      <w:r w:rsidR="00D576B3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ИХТИ</w:t>
      </w:r>
      <w:r w:rsidR="00E6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УГНТУ в г. Стерлитамак</w:t>
      </w:r>
      <w:r w:rsidR="004D592F" w:rsidRPr="00DD717E">
        <w:rPr>
          <w:rFonts w:ascii="Times New Roman" w:hAnsi="Times New Roman" w:cs="Times New Roman"/>
          <w:sz w:val="28"/>
          <w:szCs w:val="28"/>
        </w:rPr>
        <w:t>.</w:t>
      </w:r>
    </w:p>
    <w:p w:rsidR="0027361E" w:rsidRPr="00DD717E" w:rsidRDefault="002752A2" w:rsidP="008E3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36E13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Олимпиада </w:t>
      </w:r>
      <w:r w:rsidR="00536E13" w:rsidRPr="001E7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</w:t>
      </w:r>
      <w:r w:rsidR="00F62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28,29 </w:t>
      </w:r>
      <w:r w:rsidR="008E370F" w:rsidRPr="00941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апреля</w:t>
      </w:r>
      <w:r w:rsidR="0066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3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F62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E3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4D592F" w:rsidRPr="001E7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базе </w:t>
      </w:r>
      <w:r w:rsidR="00D576B3" w:rsidRPr="001E7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ИХТИ</w:t>
      </w:r>
      <w:r w:rsidR="00D56381" w:rsidRPr="001E7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УГНТУ в г. Стерлитамаке</w:t>
      </w:r>
      <w:r w:rsidR="0066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6381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адресу: Республика Башкортостан, г. Стерлитамак, пр. Октября,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361E" w:rsidRPr="00DD717E" w:rsidRDefault="0027361E" w:rsidP="00DD717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361E" w:rsidRDefault="002752A2" w:rsidP="002752A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27361E" w:rsidRPr="00DD7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Руководство и методическое обеспечение Олимпиады</w:t>
      </w:r>
    </w:p>
    <w:p w:rsidR="002752A2" w:rsidRPr="00DD717E" w:rsidRDefault="002752A2" w:rsidP="002752A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361E" w:rsidRPr="00DD717E" w:rsidRDefault="0027361E" w:rsidP="002752A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275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руководство проведением Олимпиады и ее организационное обеспечение осуществляет Оргкомитет Олимпиады.</w:t>
      </w:r>
    </w:p>
    <w:p w:rsidR="00A8733B" w:rsidRDefault="00CD38B2" w:rsidP="002752A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75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</w:t>
      </w:r>
      <w:r w:rsidR="00275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E2152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Оргкомитета Олимпиады:</w:t>
      </w:r>
    </w:p>
    <w:p w:rsidR="000F07B5" w:rsidRDefault="000F07B5" w:rsidP="00FB7A9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Ильин В.М. – директор </w:t>
      </w:r>
      <w:r w:rsidRPr="000F07B5">
        <w:rPr>
          <w:rFonts w:ascii="Times New Roman" w:hAnsi="Times New Roman" w:cs="Times New Roman"/>
          <w:sz w:val="28"/>
          <w:szCs w:val="28"/>
        </w:rPr>
        <w:t>ИХТИ УГНТУ в г. Стерлитамаке, кандидат химических наук, сопредседатель Оргкомитета;</w:t>
      </w:r>
    </w:p>
    <w:p w:rsidR="001E7B61" w:rsidRDefault="00FB7A98" w:rsidP="00FB7A98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Мухамедьянов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З. –</w:t>
      </w:r>
      <w:r w:rsidRPr="00FB7A98">
        <w:rPr>
          <w:rFonts w:ascii="Times New Roman" w:hAnsi="Times New Roman" w:cs="Times New Roman"/>
          <w:sz w:val="28"/>
          <w:szCs w:val="28"/>
        </w:rPr>
        <w:t xml:space="preserve"> директор по охране труда, промышленной безопасности и экологии АО «БСК»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B7A98">
        <w:rPr>
          <w:rFonts w:ascii="Times New Roman" w:hAnsi="Times New Roman" w:cs="Times New Roman"/>
          <w:sz w:val="28"/>
          <w:szCs w:val="28"/>
        </w:rPr>
        <w:t>сопредседатель Оргкомитета;</w:t>
      </w:r>
    </w:p>
    <w:p w:rsidR="008A17DE" w:rsidRDefault="0059781F" w:rsidP="008A17D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781F">
        <w:rPr>
          <w:rFonts w:ascii="Times New Roman" w:hAnsi="Times New Roman" w:cs="Times New Roman"/>
          <w:sz w:val="28"/>
          <w:szCs w:val="28"/>
        </w:rPr>
        <w:tab/>
      </w:r>
      <w:r w:rsidR="00EE0248" w:rsidRPr="0059781F">
        <w:rPr>
          <w:rFonts w:ascii="Times New Roman" w:hAnsi="Times New Roman" w:cs="Times New Roman"/>
          <w:sz w:val="28"/>
          <w:szCs w:val="28"/>
        </w:rPr>
        <w:t xml:space="preserve">Юнусова Р.Р.– </w:t>
      </w:r>
      <w:proofErr w:type="spellStart"/>
      <w:r w:rsidR="00EE0248" w:rsidRPr="0059781F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EE0248" w:rsidRPr="0059781F">
        <w:rPr>
          <w:rFonts w:ascii="Times New Roman" w:hAnsi="Times New Roman" w:cs="Times New Roman"/>
          <w:sz w:val="28"/>
          <w:szCs w:val="28"/>
        </w:rPr>
        <w:t xml:space="preserve">. </w:t>
      </w:r>
      <w:r w:rsidR="005E62B9" w:rsidRPr="0059781F">
        <w:rPr>
          <w:rFonts w:ascii="Times New Roman" w:hAnsi="Times New Roman" w:cs="Times New Roman"/>
          <w:sz w:val="28"/>
          <w:szCs w:val="28"/>
        </w:rPr>
        <w:t>н</w:t>
      </w:r>
      <w:r w:rsidR="00FF66EC" w:rsidRPr="0059781F">
        <w:rPr>
          <w:rFonts w:ascii="Times New Roman" w:hAnsi="Times New Roman" w:cs="Times New Roman"/>
          <w:sz w:val="28"/>
          <w:szCs w:val="28"/>
        </w:rPr>
        <w:t>ачальник</w:t>
      </w:r>
      <w:r w:rsidR="00EE0248" w:rsidRPr="0059781F">
        <w:rPr>
          <w:rFonts w:ascii="Times New Roman" w:hAnsi="Times New Roman" w:cs="Times New Roman"/>
          <w:sz w:val="28"/>
          <w:szCs w:val="28"/>
        </w:rPr>
        <w:t>а</w:t>
      </w:r>
      <w:r w:rsidR="00FF66EC" w:rsidRPr="0059781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5E62B9" w:rsidRPr="0059781F">
        <w:rPr>
          <w:rFonts w:ascii="Times New Roman" w:hAnsi="Times New Roman" w:cs="Times New Roman"/>
          <w:sz w:val="28"/>
          <w:szCs w:val="28"/>
        </w:rPr>
        <w:t>Стерлитамакского</w:t>
      </w:r>
      <w:proofErr w:type="spellEnd"/>
      <w:r w:rsidR="005E62B9" w:rsidRPr="0059781F">
        <w:rPr>
          <w:rFonts w:ascii="Times New Roman" w:hAnsi="Times New Roman" w:cs="Times New Roman"/>
          <w:sz w:val="28"/>
          <w:szCs w:val="28"/>
        </w:rPr>
        <w:t xml:space="preserve"> территориального</w:t>
      </w:r>
      <w:r w:rsidR="00FF66EC" w:rsidRPr="0059781F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5E62B9" w:rsidRPr="0059781F">
        <w:rPr>
          <w:rFonts w:ascii="Times New Roman" w:hAnsi="Times New Roman" w:cs="Times New Roman"/>
          <w:sz w:val="28"/>
          <w:szCs w:val="28"/>
        </w:rPr>
        <w:t xml:space="preserve"> Министерства природопользования и экологии Республики Башкортостан;</w:t>
      </w:r>
    </w:p>
    <w:p w:rsidR="003B6EC5" w:rsidRDefault="0059781F" w:rsidP="008A17D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B6EC5" w:rsidRPr="000F07B5">
        <w:rPr>
          <w:rFonts w:ascii="Times New Roman" w:hAnsi="Times New Roman" w:cs="Times New Roman"/>
          <w:sz w:val="28"/>
          <w:szCs w:val="28"/>
        </w:rPr>
        <w:t>Боев Е.В. – заместитель директора по учебно-воспитат</w:t>
      </w:r>
      <w:r w:rsidR="003B6EC5">
        <w:rPr>
          <w:rFonts w:ascii="Times New Roman" w:hAnsi="Times New Roman" w:cs="Times New Roman"/>
          <w:sz w:val="28"/>
          <w:szCs w:val="28"/>
        </w:rPr>
        <w:t>е</w:t>
      </w:r>
      <w:r w:rsidR="003B6EC5" w:rsidRPr="000F07B5">
        <w:rPr>
          <w:rFonts w:ascii="Times New Roman" w:hAnsi="Times New Roman" w:cs="Times New Roman"/>
          <w:sz w:val="28"/>
          <w:szCs w:val="28"/>
        </w:rPr>
        <w:t>льной работе ИХТИ УГНТУ в г. Стерлитамаке, кандидат технических наук, доцент, заместитель председателя Оргкомитета;</w:t>
      </w:r>
    </w:p>
    <w:p w:rsidR="008A17DE" w:rsidRDefault="0059781F" w:rsidP="008A17D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A17DE" w:rsidRPr="000F07B5">
        <w:rPr>
          <w:rFonts w:ascii="Times New Roman" w:hAnsi="Times New Roman" w:cs="Times New Roman"/>
          <w:sz w:val="28"/>
          <w:szCs w:val="28"/>
        </w:rPr>
        <w:t>Асфандиярова</w:t>
      </w:r>
      <w:proofErr w:type="spellEnd"/>
      <w:r w:rsidR="008A17DE" w:rsidRPr="000F07B5">
        <w:rPr>
          <w:rFonts w:ascii="Times New Roman" w:hAnsi="Times New Roman" w:cs="Times New Roman"/>
          <w:sz w:val="28"/>
          <w:szCs w:val="28"/>
        </w:rPr>
        <w:t xml:space="preserve"> Л.Р. – </w:t>
      </w:r>
      <w:r w:rsidR="008A17DE">
        <w:rPr>
          <w:rFonts w:ascii="Times New Roman" w:hAnsi="Times New Roman" w:cs="Times New Roman"/>
          <w:sz w:val="28"/>
          <w:szCs w:val="28"/>
        </w:rPr>
        <w:t>заместитель директора по стратегическому развитию, заведующий кафедрой «Общая химическая технология»</w:t>
      </w:r>
      <w:r w:rsidR="008A17DE" w:rsidRPr="000F07B5">
        <w:rPr>
          <w:rFonts w:ascii="Times New Roman" w:hAnsi="Times New Roman" w:cs="Times New Roman"/>
          <w:sz w:val="28"/>
          <w:szCs w:val="28"/>
        </w:rPr>
        <w:t xml:space="preserve"> ИХТИ УГНТУ в г. Стерлитамаке, кандидат технических наук, доцент, секретарь Оргкомитета;</w:t>
      </w:r>
    </w:p>
    <w:p w:rsidR="00941A6C" w:rsidRDefault="0059781F" w:rsidP="008A17D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F18C0">
        <w:rPr>
          <w:rFonts w:ascii="Times New Roman" w:hAnsi="Times New Roman" w:cs="Times New Roman"/>
          <w:sz w:val="28"/>
          <w:szCs w:val="28"/>
        </w:rPr>
        <w:t>Орм</w:t>
      </w:r>
      <w:r w:rsidR="006644A7">
        <w:rPr>
          <w:rFonts w:ascii="Times New Roman" w:hAnsi="Times New Roman" w:cs="Times New Roman"/>
          <w:sz w:val="28"/>
          <w:szCs w:val="28"/>
        </w:rPr>
        <w:t>а</w:t>
      </w:r>
      <w:r w:rsidR="00AF18C0">
        <w:rPr>
          <w:rFonts w:ascii="Times New Roman" w:hAnsi="Times New Roman" w:cs="Times New Roman"/>
          <w:sz w:val="28"/>
          <w:szCs w:val="28"/>
        </w:rPr>
        <w:t>нджан Д.А. -</w:t>
      </w:r>
      <w:r w:rsidR="00941A6C">
        <w:rPr>
          <w:rFonts w:ascii="Times New Roman" w:hAnsi="Times New Roman" w:cs="Times New Roman"/>
          <w:sz w:val="28"/>
          <w:szCs w:val="28"/>
        </w:rPr>
        <w:t xml:space="preserve"> директор МАУ ДО ЦДЮТТ г.Стерлитамак РБ.</w:t>
      </w:r>
    </w:p>
    <w:p w:rsidR="008E370F" w:rsidRPr="000F07B5" w:rsidRDefault="008E370F" w:rsidP="000F0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911" w:rsidRPr="00DD717E" w:rsidRDefault="00CD38B2" w:rsidP="002752A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7361E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</w:t>
      </w:r>
      <w:r w:rsidR="00275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7361E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Оргкомитет Олимпиады:</w:t>
      </w:r>
    </w:p>
    <w:p w:rsidR="008F440B" w:rsidRPr="00DD717E" w:rsidRDefault="00663A82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 предложения о</w:t>
      </w:r>
      <w:r w:rsidR="0027361E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дата</w:t>
      </w: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27361E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 Олимпиады,</w:t>
      </w:r>
      <w:r w:rsidR="008F440B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количестве участников Олимпиады;</w:t>
      </w:r>
    </w:p>
    <w:p w:rsidR="0027361E" w:rsidRPr="00DD717E" w:rsidRDefault="008F440B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утверждает состав </w:t>
      </w:r>
      <w:r w:rsidR="0027361E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предметно-методической коми</w:t>
      </w: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ссии Олимпиады и жюри Олимпиады</w:t>
      </w:r>
      <w:r w:rsidR="0027361E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7361E" w:rsidRPr="00DD717E" w:rsidRDefault="0027361E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квоту победителей и призеров Олимпиады;</w:t>
      </w:r>
    </w:p>
    <w:p w:rsidR="0027361E" w:rsidRPr="00DD717E" w:rsidRDefault="0027361E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рассматривает совместно с предметно-методической комиссией Олимпиады заявления </w:t>
      </w:r>
      <w:r w:rsidR="00DD3B08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апелляцию </w:t>
      </w: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 в случае, если во время проведения Олимпиады оргкомитет, жюри и участник Олимпиады не смогли прийти к единому мнению по оценке выполненного олимпиадного задания;</w:t>
      </w:r>
    </w:p>
    <w:p w:rsidR="0027361E" w:rsidRPr="00DD717E" w:rsidRDefault="0027361E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анализирует, обобщает итоги Олимпиады и представляет отчет о проведении Олимпиады;</w:t>
      </w:r>
    </w:p>
    <w:p w:rsidR="0027361E" w:rsidRPr="00DD717E" w:rsidRDefault="0027361E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 и вносит предложения по совершенствованию и дальнейшему развитию Олимпиады;</w:t>
      </w:r>
    </w:p>
    <w:p w:rsidR="0027361E" w:rsidRPr="00DD717E" w:rsidRDefault="0027361E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утверждает </w:t>
      </w:r>
      <w:r w:rsidR="008F440B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проведения </w:t>
      </w: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Олимпиады;</w:t>
      </w:r>
    </w:p>
    <w:p w:rsidR="00B82E0E" w:rsidRPr="00DD717E" w:rsidRDefault="00B82E0E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утверждает решение предметно-методической комиссии;</w:t>
      </w:r>
    </w:p>
    <w:p w:rsidR="0027361E" w:rsidRPr="00DD717E" w:rsidRDefault="0027361E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 материалы для освещения организации и проведения Олимпиады в средствах массовой информации.</w:t>
      </w:r>
    </w:p>
    <w:p w:rsidR="0027361E" w:rsidRPr="00DD717E" w:rsidRDefault="00CD38B2" w:rsidP="002752A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7361E" w:rsidRPr="00DD717E">
        <w:rPr>
          <w:rFonts w:ascii="Times New Roman" w:eastAsia="Times New Roman" w:hAnsi="Times New Roman" w:cs="Times New Roman"/>
          <w:color w:val="000000"/>
          <w:sz w:val="28"/>
          <w:szCs w:val="28"/>
        </w:rPr>
        <w:t>.4.</w:t>
      </w:r>
      <w:r w:rsidR="002752A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7361E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Методическое обеспечение проведения Олимпиады </w:t>
      </w:r>
      <w:r w:rsidR="000F0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разрабатывает </w:t>
      </w:r>
      <w:r w:rsidR="000F07B5" w:rsidRPr="000F0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8F440B" w:rsidRPr="000F0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утверждает</w:t>
      </w:r>
      <w:r w:rsidR="0066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361E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</w:t>
      </w:r>
      <w:r w:rsidR="00275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7361E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комиссия Олимпиады.</w:t>
      </w:r>
    </w:p>
    <w:p w:rsidR="0027361E" w:rsidRPr="00DD717E" w:rsidRDefault="00CD38B2" w:rsidP="002752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75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</w:t>
      </w:r>
      <w:r w:rsidR="00275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7361E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предметно-методической комиссии Олимпиады формируется из числа научных и педагогических работников </w:t>
      </w:r>
      <w:r w:rsidR="008F0B2E" w:rsidRPr="00DD717E">
        <w:rPr>
          <w:rFonts w:ascii="Times New Roman" w:hAnsi="Times New Roman" w:cs="Times New Roman"/>
          <w:sz w:val="28"/>
          <w:szCs w:val="28"/>
        </w:rPr>
        <w:t>ИХТИ</w:t>
      </w:r>
      <w:r w:rsidR="00DE2152" w:rsidRPr="00DD717E">
        <w:rPr>
          <w:rFonts w:ascii="Times New Roman" w:hAnsi="Times New Roman" w:cs="Times New Roman"/>
          <w:sz w:val="28"/>
          <w:szCs w:val="28"/>
        </w:rPr>
        <w:t xml:space="preserve"> УГНТУ в г. Стерлитамаке и утверждается приказом по </w:t>
      </w:r>
      <w:r w:rsidR="008F0B2E" w:rsidRPr="00DD717E">
        <w:rPr>
          <w:rFonts w:ascii="Times New Roman" w:hAnsi="Times New Roman" w:cs="Times New Roman"/>
          <w:sz w:val="28"/>
          <w:szCs w:val="28"/>
        </w:rPr>
        <w:t>ИХТИ</w:t>
      </w:r>
      <w:r w:rsidR="00DE2152" w:rsidRPr="00DD717E">
        <w:rPr>
          <w:rFonts w:ascii="Times New Roman" w:hAnsi="Times New Roman" w:cs="Times New Roman"/>
          <w:sz w:val="28"/>
          <w:szCs w:val="28"/>
        </w:rPr>
        <w:t xml:space="preserve"> УГНТУ в г. Стерлитамаке</w:t>
      </w:r>
      <w:r w:rsidR="0027361E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361E" w:rsidRPr="00DD717E" w:rsidRDefault="002752A2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7361E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Предметно-методическая комиссия Олимпиады:</w:t>
      </w:r>
    </w:p>
    <w:p w:rsidR="0027361E" w:rsidRPr="00DD717E" w:rsidRDefault="0027361E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разрабатывает требования к проведению Олимпиады, устанавливающие форму проведения, принципы формирования комплекта олимпиадных заданий и подведения итогов соревнования, а также процедуры регистрации участников, проверки и оценивания выполненных олимпиадных заданий, разбора олимпиадных заданий с участниками и рассмотрения апелляций участников;</w:t>
      </w:r>
    </w:p>
    <w:p w:rsidR="0027361E" w:rsidRPr="00DD717E" w:rsidRDefault="0027361E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разрабатывает тексты олимпиадных заданий, критерии и методики оценки выполненных олимпиадных заданий Олимпиады.</w:t>
      </w:r>
    </w:p>
    <w:p w:rsidR="0027361E" w:rsidRPr="00DD717E" w:rsidRDefault="002752A2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7361E" w:rsidRPr="00DD71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Проверку выполненных олимпиадных заданий Олимпиады осуществляют жюри.</w:t>
      </w:r>
    </w:p>
    <w:p w:rsidR="001B7794" w:rsidRPr="00DD717E" w:rsidRDefault="002752A2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7361E" w:rsidRPr="00DD71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жюри формируется из числа</w:t>
      </w:r>
      <w:r w:rsidR="001B7794" w:rsidRPr="00DD71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33BE7" w:rsidRPr="00DD717E" w:rsidRDefault="0027361E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ведущих </w:t>
      </w:r>
      <w:r w:rsidR="00100AF6" w:rsidRPr="00DD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преподавателей </w:t>
      </w:r>
      <w:r w:rsidR="008F0B2E" w:rsidRPr="00DD717E">
        <w:rPr>
          <w:rFonts w:ascii="Times New Roman" w:hAnsi="Times New Roman" w:cs="Times New Roman"/>
          <w:sz w:val="28"/>
          <w:szCs w:val="28"/>
        </w:rPr>
        <w:t>ИХТИ</w:t>
      </w:r>
      <w:r w:rsidR="00100AF6" w:rsidRPr="00DD717E">
        <w:rPr>
          <w:rFonts w:ascii="Times New Roman" w:hAnsi="Times New Roman" w:cs="Times New Roman"/>
          <w:sz w:val="28"/>
          <w:szCs w:val="28"/>
        </w:rPr>
        <w:t xml:space="preserve"> УГНТУ в г. Стерлитамаке</w:t>
      </w:r>
    </w:p>
    <w:p w:rsidR="0027361E" w:rsidRPr="00DD717E" w:rsidRDefault="002752A2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7361E" w:rsidRPr="00DD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</w:t>
      </w:r>
      <w:r w:rsidR="0027361E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Олимпиады:</w:t>
      </w:r>
    </w:p>
    <w:p w:rsidR="0027361E" w:rsidRPr="00DD717E" w:rsidRDefault="0027361E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оценивает выполненные олимпиадные задания;</w:t>
      </w:r>
    </w:p>
    <w:p w:rsidR="0027361E" w:rsidRPr="00DD717E" w:rsidRDefault="0027361E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анализ выполненных олимпиадных заданий;</w:t>
      </w:r>
    </w:p>
    <w:p w:rsidR="0027361E" w:rsidRPr="00DD717E" w:rsidRDefault="00B82E0E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рейтинг и представляет на утверждение в Оргкомитет</w:t>
      </w:r>
      <w:r w:rsidR="0027361E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7361E" w:rsidRPr="00DD717E" w:rsidRDefault="0027361E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 совместно с оргкомитетом Олимпиады апелляции участников;</w:t>
      </w:r>
    </w:p>
    <w:p w:rsidR="0027361E" w:rsidRDefault="0027361E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 в оргкомитет Олимпиады аналитические отчеты о результатах проведения Олимпиады.</w:t>
      </w:r>
    </w:p>
    <w:p w:rsidR="00E679AF" w:rsidRPr="00DD717E" w:rsidRDefault="00E679AF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FF1" w:rsidRDefault="008E6FF1" w:rsidP="002752A2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8C0" w:rsidRDefault="00AF18C0" w:rsidP="002752A2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8C0" w:rsidRDefault="00AF18C0" w:rsidP="002752A2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8C0" w:rsidRDefault="00AF18C0" w:rsidP="002752A2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8C0" w:rsidRDefault="00AF18C0" w:rsidP="002752A2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361E" w:rsidRDefault="002752A2" w:rsidP="002752A2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27361E" w:rsidRPr="00DD7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проведения Олимпиады</w:t>
      </w:r>
    </w:p>
    <w:p w:rsidR="002752A2" w:rsidRPr="00DD717E" w:rsidRDefault="002752A2" w:rsidP="002752A2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1A6C" w:rsidRDefault="00CD38B2" w:rsidP="009F5C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65A52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75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275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E2152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 проводится</w:t>
      </w:r>
      <w:r w:rsidR="00941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трем направлениям:</w:t>
      </w:r>
    </w:p>
    <w:p w:rsidR="009F5C75" w:rsidRDefault="009F5C75" w:rsidP="009F5C75">
      <w:pPr>
        <w:spacing w:after="0" w:line="240" w:lineRule="auto"/>
        <w:ind w:left="360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Pr="009F5C75">
        <w:rPr>
          <w:rFonts w:ascii="Times New Roman" w:hAnsi="Times New Roman"/>
          <w:b/>
          <w:sz w:val="28"/>
          <w:szCs w:val="28"/>
        </w:rPr>
        <w:t xml:space="preserve">Большая олимпиада </w:t>
      </w:r>
      <w:proofErr w:type="spellStart"/>
      <w:r w:rsidR="00274AC6">
        <w:rPr>
          <w:rFonts w:ascii="Times New Roman" w:hAnsi="Times New Roman"/>
          <w:b/>
          <w:sz w:val="28"/>
          <w:szCs w:val="28"/>
        </w:rPr>
        <w:t>Росхим</w:t>
      </w:r>
      <w:proofErr w:type="spellEnd"/>
      <w:r w:rsidR="006644A7">
        <w:rPr>
          <w:rFonts w:ascii="Times New Roman" w:hAnsi="Times New Roman"/>
          <w:b/>
          <w:sz w:val="28"/>
          <w:szCs w:val="28"/>
        </w:rPr>
        <w:t xml:space="preserve"> </w:t>
      </w:r>
      <w:r w:rsidRPr="009F5C75">
        <w:rPr>
          <w:rFonts w:ascii="Times New Roman" w:hAnsi="Times New Roman"/>
          <w:b/>
          <w:sz w:val="28"/>
          <w:szCs w:val="28"/>
        </w:rPr>
        <w:t>по экологии</w:t>
      </w:r>
    </w:p>
    <w:p w:rsidR="00274AC6" w:rsidRPr="009F5C75" w:rsidRDefault="00274AC6" w:rsidP="009F5C75">
      <w:pPr>
        <w:spacing w:after="0" w:line="240" w:lineRule="auto"/>
        <w:ind w:left="360"/>
        <w:contextualSpacing/>
        <w:rPr>
          <w:rFonts w:ascii="Times New Roman" w:hAnsi="Times New Roman"/>
          <w:b/>
          <w:sz w:val="28"/>
          <w:szCs w:val="28"/>
        </w:rPr>
      </w:pPr>
    </w:p>
    <w:p w:rsidR="009F5C75" w:rsidRDefault="009F5C75" w:rsidP="009F5C7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Очны</w:t>
      </w:r>
      <w:r w:rsidR="006644A7">
        <w:rPr>
          <w:rFonts w:ascii="Times New Roman" w:hAnsi="Times New Roman"/>
          <w:sz w:val="28"/>
          <w:szCs w:val="28"/>
        </w:rPr>
        <w:t>й тур проводится</w:t>
      </w:r>
      <w:r w:rsidR="00274AC6">
        <w:rPr>
          <w:rFonts w:ascii="Times New Roman" w:hAnsi="Times New Roman"/>
          <w:sz w:val="28"/>
          <w:szCs w:val="28"/>
        </w:rPr>
        <w:t xml:space="preserve"> </w:t>
      </w:r>
      <w:r w:rsidR="009B6F27">
        <w:rPr>
          <w:rFonts w:ascii="Times New Roman" w:hAnsi="Times New Roman"/>
          <w:sz w:val="28"/>
          <w:szCs w:val="28"/>
        </w:rPr>
        <w:t xml:space="preserve">- </w:t>
      </w:r>
      <w:r w:rsidR="00274AC6" w:rsidRPr="0059781F">
        <w:rPr>
          <w:rFonts w:ascii="Times New Roman" w:hAnsi="Times New Roman"/>
          <w:sz w:val="28"/>
          <w:szCs w:val="28"/>
        </w:rPr>
        <w:t>28</w:t>
      </w:r>
      <w:r w:rsidRPr="0059781F">
        <w:rPr>
          <w:rFonts w:ascii="Times New Roman" w:hAnsi="Times New Roman"/>
          <w:sz w:val="28"/>
          <w:szCs w:val="28"/>
        </w:rPr>
        <w:t xml:space="preserve"> апреля 202</w:t>
      </w:r>
      <w:r w:rsidR="00274AC6" w:rsidRPr="0059781F">
        <w:rPr>
          <w:rFonts w:ascii="Times New Roman" w:hAnsi="Times New Roman"/>
          <w:sz w:val="28"/>
          <w:szCs w:val="28"/>
        </w:rPr>
        <w:t xml:space="preserve">6 </w:t>
      </w:r>
      <w:r w:rsidRPr="0059781F">
        <w:rPr>
          <w:rFonts w:ascii="Times New Roman" w:hAnsi="Times New Roman"/>
          <w:sz w:val="28"/>
          <w:szCs w:val="28"/>
        </w:rPr>
        <w:t>г.</w:t>
      </w:r>
      <w:r w:rsidR="006644A7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ИХТИ УГНТУ</w:t>
      </w:r>
      <w:r w:rsidR="009B6F27">
        <w:rPr>
          <w:rFonts w:ascii="Times New Roman" w:hAnsi="Times New Roman"/>
          <w:sz w:val="28"/>
          <w:szCs w:val="28"/>
        </w:rPr>
        <w:t xml:space="preserve"> в г</w:t>
      </w:r>
      <w:r>
        <w:rPr>
          <w:rFonts w:ascii="Times New Roman" w:hAnsi="Times New Roman"/>
          <w:sz w:val="28"/>
          <w:szCs w:val="28"/>
        </w:rPr>
        <w:t>.</w:t>
      </w:r>
      <w:r w:rsidR="009B6F27">
        <w:rPr>
          <w:rFonts w:ascii="Times New Roman" w:hAnsi="Times New Roman"/>
          <w:sz w:val="28"/>
          <w:szCs w:val="28"/>
        </w:rPr>
        <w:t xml:space="preserve"> Стерлитамаке.</w:t>
      </w:r>
    </w:p>
    <w:p w:rsidR="009F5C75" w:rsidRDefault="009B6F27" w:rsidP="009F5C7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F5C75">
        <w:rPr>
          <w:rFonts w:ascii="Times New Roman" w:hAnsi="Times New Roman"/>
          <w:sz w:val="28"/>
          <w:szCs w:val="28"/>
        </w:rPr>
        <w:t>Участники очного тура в течение 2,5 часа решают олимпиадные задачи. По итогам очного тура определяется один победитель и два призе</w:t>
      </w:r>
      <w:r>
        <w:rPr>
          <w:rFonts w:ascii="Times New Roman" w:hAnsi="Times New Roman"/>
          <w:sz w:val="28"/>
          <w:szCs w:val="28"/>
        </w:rPr>
        <w:t>ра (2 и 3 место)</w:t>
      </w:r>
      <w:r w:rsidR="009F5C75">
        <w:rPr>
          <w:rFonts w:ascii="Times New Roman" w:hAnsi="Times New Roman"/>
          <w:sz w:val="28"/>
          <w:szCs w:val="28"/>
        </w:rPr>
        <w:t xml:space="preserve">. </w:t>
      </w:r>
    </w:p>
    <w:p w:rsidR="00274AC6" w:rsidRDefault="00274AC6" w:rsidP="009F5C7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F5C75" w:rsidRPr="009F5C75" w:rsidRDefault="009F5C75" w:rsidP="009F5C75">
      <w:pPr>
        <w:tabs>
          <w:tab w:val="num" w:pos="0"/>
        </w:tabs>
        <w:spacing w:after="0" w:line="240" w:lineRule="auto"/>
        <w:ind w:firstLine="284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="006644A7">
        <w:rPr>
          <w:rFonts w:ascii="Times New Roman" w:hAnsi="Times New Roman"/>
          <w:b/>
          <w:sz w:val="28"/>
          <w:szCs w:val="28"/>
        </w:rPr>
        <w:t>Проведение</w:t>
      </w:r>
      <w:r w:rsidRPr="009F5C75">
        <w:rPr>
          <w:rFonts w:ascii="Times New Roman" w:hAnsi="Times New Roman"/>
          <w:b/>
          <w:sz w:val="28"/>
          <w:szCs w:val="28"/>
        </w:rPr>
        <w:t xml:space="preserve"> экологического</w:t>
      </w:r>
      <w:r w:rsidR="006644A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F5C75">
        <w:rPr>
          <w:rFonts w:ascii="Times New Roman" w:hAnsi="Times New Roman"/>
          <w:b/>
          <w:sz w:val="28"/>
          <w:szCs w:val="28"/>
        </w:rPr>
        <w:t>квеста</w:t>
      </w:r>
      <w:proofErr w:type="spellEnd"/>
    </w:p>
    <w:p w:rsidR="009F5C75" w:rsidRDefault="009F5C75" w:rsidP="009F5C75">
      <w:pPr>
        <w:tabs>
          <w:tab w:val="num" w:pos="0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B722F8">
        <w:rPr>
          <w:rFonts w:ascii="Times New Roman" w:hAnsi="Times New Roman"/>
          <w:sz w:val="28"/>
          <w:szCs w:val="28"/>
        </w:rPr>
        <w:t>Проводится очно.</w:t>
      </w:r>
      <w:r w:rsidR="006644A7">
        <w:rPr>
          <w:rFonts w:ascii="Times New Roman" w:hAnsi="Times New Roman"/>
          <w:sz w:val="28"/>
          <w:szCs w:val="28"/>
        </w:rPr>
        <w:t xml:space="preserve"> </w:t>
      </w:r>
      <w:r w:rsidRPr="00B722F8">
        <w:rPr>
          <w:rFonts w:ascii="Times New Roman" w:hAnsi="Times New Roman"/>
          <w:sz w:val="28"/>
          <w:szCs w:val="28"/>
        </w:rPr>
        <w:t xml:space="preserve">Участники – учащиеся </w:t>
      </w:r>
      <w:r>
        <w:rPr>
          <w:rFonts w:ascii="Times New Roman" w:hAnsi="Times New Roman"/>
          <w:sz w:val="28"/>
          <w:szCs w:val="28"/>
        </w:rPr>
        <w:t>8</w:t>
      </w:r>
      <w:r w:rsidRPr="00B722F8">
        <w:rPr>
          <w:rFonts w:ascii="Times New Roman" w:hAnsi="Times New Roman"/>
          <w:sz w:val="28"/>
          <w:szCs w:val="28"/>
        </w:rPr>
        <w:t xml:space="preserve">-11 классов. </w:t>
      </w:r>
      <w:r>
        <w:rPr>
          <w:rFonts w:ascii="Times New Roman" w:hAnsi="Times New Roman"/>
          <w:sz w:val="28"/>
          <w:szCs w:val="28"/>
        </w:rPr>
        <w:t>Время</w:t>
      </w:r>
      <w:r w:rsidRPr="00B722F8">
        <w:rPr>
          <w:rFonts w:ascii="Times New Roman" w:hAnsi="Times New Roman"/>
          <w:sz w:val="28"/>
          <w:szCs w:val="28"/>
        </w:rPr>
        <w:t xml:space="preserve"> проведения – </w:t>
      </w:r>
      <w:r w:rsidR="00BD67B2" w:rsidRPr="0059781F">
        <w:rPr>
          <w:rFonts w:ascii="Times New Roman" w:hAnsi="Times New Roman"/>
          <w:sz w:val="28"/>
          <w:szCs w:val="28"/>
        </w:rPr>
        <w:t xml:space="preserve">29 апреля </w:t>
      </w:r>
      <w:r w:rsidRPr="0059781F">
        <w:rPr>
          <w:rFonts w:ascii="Times New Roman" w:hAnsi="Times New Roman"/>
          <w:sz w:val="28"/>
          <w:szCs w:val="28"/>
        </w:rPr>
        <w:t>202</w:t>
      </w:r>
      <w:r w:rsidR="00BD67B2" w:rsidRPr="0059781F">
        <w:rPr>
          <w:rFonts w:ascii="Times New Roman" w:hAnsi="Times New Roman"/>
          <w:sz w:val="28"/>
          <w:szCs w:val="28"/>
        </w:rPr>
        <w:t xml:space="preserve">6 </w:t>
      </w:r>
      <w:r w:rsidRPr="0059781F">
        <w:rPr>
          <w:rFonts w:ascii="Times New Roman" w:hAnsi="Times New Roman"/>
          <w:sz w:val="28"/>
          <w:szCs w:val="28"/>
        </w:rPr>
        <w:t>г.</w:t>
      </w:r>
    </w:p>
    <w:p w:rsidR="009F5C75" w:rsidRPr="009F5C75" w:rsidRDefault="009F5C75" w:rsidP="009F5C75">
      <w:pPr>
        <w:tabs>
          <w:tab w:val="num" w:pos="0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квесте</w:t>
      </w:r>
      <w:proofErr w:type="spellEnd"/>
      <w:r>
        <w:rPr>
          <w:rFonts w:ascii="Times New Roman" w:hAnsi="Times New Roman"/>
          <w:sz w:val="28"/>
          <w:szCs w:val="28"/>
        </w:rPr>
        <w:t xml:space="preserve"> принимают участие </w:t>
      </w:r>
      <w:r w:rsidRPr="00B722F8">
        <w:rPr>
          <w:rFonts w:ascii="Times New Roman" w:hAnsi="Times New Roman"/>
          <w:sz w:val="28"/>
          <w:szCs w:val="28"/>
        </w:rPr>
        <w:t>команды школьников</w:t>
      </w:r>
      <w:r>
        <w:rPr>
          <w:rFonts w:ascii="Times New Roman" w:hAnsi="Times New Roman"/>
          <w:sz w:val="28"/>
          <w:szCs w:val="28"/>
        </w:rPr>
        <w:t xml:space="preserve"> в составе </w:t>
      </w:r>
      <w:r w:rsidRPr="00B722F8">
        <w:rPr>
          <w:rFonts w:ascii="Times New Roman" w:hAnsi="Times New Roman"/>
          <w:sz w:val="28"/>
          <w:szCs w:val="28"/>
        </w:rPr>
        <w:t xml:space="preserve">5 человек. </w:t>
      </w:r>
      <w:r>
        <w:rPr>
          <w:rFonts w:ascii="Times New Roman" w:hAnsi="Times New Roman"/>
          <w:sz w:val="28"/>
          <w:szCs w:val="28"/>
        </w:rPr>
        <w:t xml:space="preserve">Задания для </w:t>
      </w:r>
      <w:proofErr w:type="spellStart"/>
      <w:r>
        <w:rPr>
          <w:rFonts w:ascii="Times New Roman" w:hAnsi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/>
          <w:sz w:val="28"/>
          <w:szCs w:val="28"/>
        </w:rPr>
        <w:t xml:space="preserve"> высылаются командам, подавшим заявки </w:t>
      </w:r>
      <w:r w:rsidR="00BD67B2">
        <w:rPr>
          <w:rFonts w:ascii="Times New Roman" w:hAnsi="Times New Roman"/>
          <w:sz w:val="28"/>
          <w:szCs w:val="28"/>
        </w:rPr>
        <w:t xml:space="preserve">на участие. Прием заявок – </w:t>
      </w:r>
      <w:r w:rsidR="0059781F">
        <w:rPr>
          <w:rFonts w:ascii="Times New Roman" w:hAnsi="Times New Roman"/>
          <w:sz w:val="28"/>
          <w:szCs w:val="28"/>
        </w:rPr>
        <w:t>до 20</w:t>
      </w:r>
      <w:r w:rsidRPr="0059781F">
        <w:rPr>
          <w:rFonts w:ascii="Times New Roman" w:hAnsi="Times New Roman"/>
          <w:sz w:val="28"/>
          <w:szCs w:val="28"/>
        </w:rPr>
        <w:t>.04.202</w:t>
      </w:r>
      <w:r w:rsidR="00BD67B2" w:rsidRPr="0059781F">
        <w:rPr>
          <w:rFonts w:ascii="Times New Roman" w:hAnsi="Times New Roman"/>
          <w:sz w:val="28"/>
          <w:szCs w:val="28"/>
        </w:rPr>
        <w:t>6</w:t>
      </w:r>
      <w:r w:rsidRPr="0059781F">
        <w:rPr>
          <w:rFonts w:ascii="Times New Roman" w:hAnsi="Times New Roman"/>
          <w:sz w:val="28"/>
          <w:szCs w:val="28"/>
        </w:rPr>
        <w:t xml:space="preserve"> г.</w:t>
      </w:r>
      <w:r w:rsidR="00AF18C0">
        <w:rPr>
          <w:rFonts w:ascii="Times New Roman" w:hAnsi="Times New Roman"/>
          <w:sz w:val="28"/>
          <w:szCs w:val="28"/>
        </w:rPr>
        <w:t xml:space="preserve">  Всего в игре участвует 5</w:t>
      </w:r>
      <w:r>
        <w:rPr>
          <w:rFonts w:ascii="Times New Roman" w:hAnsi="Times New Roman"/>
          <w:sz w:val="28"/>
          <w:szCs w:val="28"/>
        </w:rPr>
        <w:t xml:space="preserve"> команд, первыми подавшие заявки на участие.</w:t>
      </w:r>
    </w:p>
    <w:p w:rsidR="009F5C75" w:rsidRPr="009F5C75" w:rsidRDefault="009F5C75" w:rsidP="009F5C75">
      <w:pPr>
        <w:tabs>
          <w:tab w:val="num" w:pos="0"/>
        </w:tabs>
        <w:spacing w:after="0" w:line="240" w:lineRule="auto"/>
        <w:ind w:firstLine="284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Pr="009F5C75">
        <w:rPr>
          <w:rFonts w:ascii="Times New Roman" w:hAnsi="Times New Roman"/>
          <w:b/>
          <w:sz w:val="28"/>
          <w:szCs w:val="28"/>
        </w:rPr>
        <w:t>Конкурс электронных презентаций</w:t>
      </w:r>
    </w:p>
    <w:p w:rsidR="009F5C75" w:rsidRPr="0095411E" w:rsidRDefault="009F5C75" w:rsidP="009B6F27">
      <w:pPr>
        <w:tabs>
          <w:tab w:val="num" w:pos="0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Проводится заочно. </w:t>
      </w:r>
      <w:r w:rsidRPr="0095411E">
        <w:rPr>
          <w:rFonts w:ascii="Times New Roman" w:hAnsi="Times New Roman"/>
          <w:sz w:val="28"/>
          <w:szCs w:val="28"/>
        </w:rPr>
        <w:t>Участники представляют электронную презентацию на одну из предложенных тем</w:t>
      </w:r>
      <w:r w:rsidR="009B6F27">
        <w:rPr>
          <w:rFonts w:ascii="Times New Roman" w:hAnsi="Times New Roman"/>
          <w:sz w:val="28"/>
          <w:szCs w:val="28"/>
        </w:rPr>
        <w:t xml:space="preserve"> </w:t>
      </w:r>
      <w:r w:rsidR="00655B33">
        <w:rPr>
          <w:rFonts w:ascii="Times New Roman" w:hAnsi="Times New Roman"/>
          <w:sz w:val="28"/>
          <w:szCs w:val="28"/>
        </w:rPr>
        <w:t>(Приложение 1</w:t>
      </w:r>
      <w:r w:rsidR="009B6F27">
        <w:rPr>
          <w:rFonts w:ascii="Times New Roman" w:hAnsi="Times New Roman"/>
          <w:sz w:val="28"/>
          <w:szCs w:val="28"/>
        </w:rPr>
        <w:t>)</w:t>
      </w:r>
      <w:r w:rsidRPr="0095411E">
        <w:rPr>
          <w:rFonts w:ascii="Times New Roman" w:hAnsi="Times New Roman"/>
          <w:sz w:val="28"/>
          <w:szCs w:val="28"/>
        </w:rPr>
        <w:t>.</w:t>
      </w:r>
    </w:p>
    <w:p w:rsidR="009F5C75" w:rsidRDefault="006644A7" w:rsidP="009F5C75">
      <w:pPr>
        <w:tabs>
          <w:tab w:val="num" w:pos="0"/>
        </w:tabs>
        <w:spacing w:after="0" w:line="240" w:lineRule="auto"/>
        <w:ind w:firstLine="28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Итоги подводятся в трех </w:t>
      </w:r>
      <w:r w:rsidR="009F5C75">
        <w:rPr>
          <w:rFonts w:ascii="Times New Roman" w:hAnsi="Times New Roman"/>
          <w:sz w:val="28"/>
          <w:szCs w:val="28"/>
        </w:rPr>
        <w:t>возрастных группах:</w:t>
      </w:r>
    </w:p>
    <w:p w:rsidR="00C42946" w:rsidRPr="00C42946" w:rsidRDefault="00C42946" w:rsidP="00C42946">
      <w:pPr>
        <w:tabs>
          <w:tab w:val="num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2946">
        <w:rPr>
          <w:rFonts w:ascii="Times New Roman" w:hAnsi="Times New Roman"/>
          <w:sz w:val="28"/>
          <w:szCs w:val="28"/>
        </w:rPr>
        <w:t>5-7 классы;</w:t>
      </w:r>
    </w:p>
    <w:p w:rsidR="00C42946" w:rsidRPr="00C42946" w:rsidRDefault="00C42946" w:rsidP="00C42946">
      <w:pPr>
        <w:tabs>
          <w:tab w:val="num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2946">
        <w:rPr>
          <w:rFonts w:ascii="Times New Roman" w:hAnsi="Times New Roman"/>
          <w:sz w:val="28"/>
          <w:szCs w:val="28"/>
        </w:rPr>
        <w:t>8-9 классы;</w:t>
      </w:r>
    </w:p>
    <w:p w:rsidR="009F5C75" w:rsidRPr="00C42946" w:rsidRDefault="00C42946" w:rsidP="00C42946">
      <w:pPr>
        <w:tabs>
          <w:tab w:val="num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2946">
        <w:rPr>
          <w:rFonts w:ascii="Times New Roman" w:hAnsi="Times New Roman"/>
          <w:sz w:val="28"/>
          <w:szCs w:val="28"/>
        </w:rPr>
        <w:t>10-11 классы.</w:t>
      </w:r>
    </w:p>
    <w:p w:rsidR="00AE565C" w:rsidRPr="00AE565C" w:rsidRDefault="00AE565C" w:rsidP="00AE565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3.2 </w:t>
      </w:r>
      <w:r w:rsidRPr="00AE565C">
        <w:rPr>
          <w:rFonts w:ascii="Times New Roman" w:hAnsi="Times New Roman"/>
          <w:sz w:val="28"/>
          <w:szCs w:val="28"/>
        </w:rPr>
        <w:t>Сроки и порядок проведения конкурса</w:t>
      </w:r>
    </w:p>
    <w:p w:rsidR="00BD67B2" w:rsidRDefault="00BD67B2" w:rsidP="00BD67B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E565C" w:rsidRPr="00D82784">
        <w:rPr>
          <w:rFonts w:ascii="Times New Roman" w:hAnsi="Times New Roman"/>
          <w:sz w:val="28"/>
          <w:szCs w:val="28"/>
        </w:rPr>
        <w:t xml:space="preserve">Конкурс проводится </w:t>
      </w:r>
      <w:r>
        <w:rPr>
          <w:rFonts w:ascii="Times New Roman" w:hAnsi="Times New Roman"/>
          <w:sz w:val="28"/>
          <w:szCs w:val="28"/>
        </w:rPr>
        <w:t>с 13 апреля по 24 апреля 2026 г</w:t>
      </w:r>
      <w:r w:rsidR="00AE565C" w:rsidRPr="00D82784">
        <w:rPr>
          <w:rFonts w:ascii="Times New Roman" w:hAnsi="Times New Roman"/>
          <w:sz w:val="28"/>
          <w:szCs w:val="28"/>
        </w:rPr>
        <w:t xml:space="preserve">. </w:t>
      </w:r>
      <w:r w:rsidR="00AE565C">
        <w:rPr>
          <w:rFonts w:ascii="Times New Roman" w:hAnsi="Times New Roman"/>
          <w:sz w:val="28"/>
          <w:szCs w:val="28"/>
        </w:rPr>
        <w:t>Р</w:t>
      </w:r>
      <w:r w:rsidR="00AE565C" w:rsidRPr="00D82784">
        <w:rPr>
          <w:rFonts w:ascii="Times New Roman" w:hAnsi="Times New Roman"/>
          <w:sz w:val="28"/>
          <w:szCs w:val="28"/>
        </w:rPr>
        <w:t>аботы на конкурс</w:t>
      </w:r>
      <w:r w:rsidR="00AF18C0">
        <w:rPr>
          <w:rFonts w:ascii="Times New Roman" w:hAnsi="Times New Roman"/>
          <w:sz w:val="28"/>
          <w:szCs w:val="28"/>
        </w:rPr>
        <w:t xml:space="preserve"> (электронные презентации</w:t>
      </w:r>
      <w:r w:rsidR="00AE565C">
        <w:rPr>
          <w:rFonts w:ascii="Times New Roman" w:hAnsi="Times New Roman"/>
          <w:sz w:val="28"/>
          <w:szCs w:val="28"/>
        </w:rPr>
        <w:t xml:space="preserve">) </w:t>
      </w:r>
      <w:r w:rsidR="00AE565C" w:rsidRPr="00D82784">
        <w:rPr>
          <w:rFonts w:ascii="Times New Roman" w:hAnsi="Times New Roman"/>
          <w:sz w:val="28"/>
          <w:szCs w:val="28"/>
        </w:rPr>
        <w:t xml:space="preserve">предоставляются </w:t>
      </w:r>
      <w:r w:rsidR="00AE565C" w:rsidRPr="004619A5">
        <w:rPr>
          <w:rFonts w:ascii="Times New Roman" w:hAnsi="Times New Roman"/>
          <w:b/>
          <w:sz w:val="28"/>
          <w:szCs w:val="28"/>
        </w:rPr>
        <w:t xml:space="preserve">до </w:t>
      </w:r>
      <w:r>
        <w:rPr>
          <w:rFonts w:ascii="Times New Roman" w:hAnsi="Times New Roman"/>
          <w:b/>
          <w:sz w:val="28"/>
          <w:szCs w:val="28"/>
        </w:rPr>
        <w:t>24</w:t>
      </w:r>
      <w:r w:rsidR="00AE565C">
        <w:rPr>
          <w:rFonts w:ascii="Times New Roman" w:hAnsi="Times New Roman"/>
          <w:b/>
          <w:sz w:val="28"/>
          <w:szCs w:val="28"/>
        </w:rPr>
        <w:t xml:space="preserve"> апреля</w:t>
      </w:r>
      <w:r w:rsidR="00AE565C" w:rsidRPr="00E72B16">
        <w:rPr>
          <w:rFonts w:ascii="Times New Roman" w:hAnsi="Times New Roman"/>
          <w:b/>
          <w:sz w:val="28"/>
          <w:szCs w:val="28"/>
        </w:rPr>
        <w:t xml:space="preserve"> 202</w:t>
      </w:r>
      <w:r w:rsidR="0047151B">
        <w:rPr>
          <w:rFonts w:ascii="Times New Roman" w:hAnsi="Times New Roman"/>
          <w:b/>
          <w:sz w:val="28"/>
          <w:szCs w:val="28"/>
        </w:rPr>
        <w:t>5</w:t>
      </w:r>
      <w:r w:rsidR="00AE565C" w:rsidRPr="00E72B16">
        <w:rPr>
          <w:rFonts w:ascii="Times New Roman" w:hAnsi="Times New Roman"/>
          <w:b/>
          <w:sz w:val="28"/>
          <w:szCs w:val="28"/>
        </w:rPr>
        <w:t xml:space="preserve"> года</w:t>
      </w:r>
      <w:r w:rsidR="00AE565C" w:rsidRPr="00D82784">
        <w:rPr>
          <w:rFonts w:ascii="Times New Roman" w:hAnsi="Times New Roman"/>
          <w:sz w:val="28"/>
          <w:szCs w:val="28"/>
        </w:rPr>
        <w:t>. Работа жюри –</w:t>
      </w:r>
      <w:r>
        <w:rPr>
          <w:rFonts w:ascii="Times New Roman" w:hAnsi="Times New Roman"/>
          <w:sz w:val="28"/>
          <w:szCs w:val="28"/>
        </w:rPr>
        <w:t>25-28</w:t>
      </w:r>
      <w:r w:rsidR="00AE565C" w:rsidRPr="004619A5">
        <w:rPr>
          <w:rFonts w:ascii="Times New Roman" w:hAnsi="Times New Roman"/>
          <w:sz w:val="28"/>
          <w:szCs w:val="28"/>
        </w:rPr>
        <w:t xml:space="preserve"> апреля</w:t>
      </w:r>
      <w:r w:rsidR="00AE565C" w:rsidRPr="00D82784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="00AE565C" w:rsidRPr="00D82784">
        <w:rPr>
          <w:rFonts w:ascii="Times New Roman" w:hAnsi="Times New Roman"/>
          <w:sz w:val="28"/>
          <w:szCs w:val="28"/>
        </w:rPr>
        <w:t xml:space="preserve"> года. </w:t>
      </w:r>
    </w:p>
    <w:p w:rsidR="009B6F27" w:rsidRDefault="00BD67B2" w:rsidP="00BD67B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E565C">
        <w:rPr>
          <w:rFonts w:ascii="Times New Roman" w:hAnsi="Times New Roman"/>
          <w:sz w:val="28"/>
          <w:szCs w:val="28"/>
        </w:rPr>
        <w:t>Очный тур Большой олимпиады</w:t>
      </w:r>
      <w:r w:rsidR="0059781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Росхим</w:t>
      </w:r>
      <w:proofErr w:type="spellEnd"/>
      <w:r w:rsidR="00AE565C">
        <w:rPr>
          <w:rFonts w:ascii="Times New Roman" w:hAnsi="Times New Roman"/>
          <w:sz w:val="28"/>
          <w:szCs w:val="28"/>
        </w:rPr>
        <w:t xml:space="preserve"> по экологии и экологический </w:t>
      </w:r>
      <w:proofErr w:type="spellStart"/>
      <w:r w:rsidR="00AE565C">
        <w:rPr>
          <w:rFonts w:ascii="Times New Roman" w:hAnsi="Times New Roman"/>
          <w:sz w:val="28"/>
          <w:szCs w:val="28"/>
        </w:rPr>
        <w:t>квест</w:t>
      </w:r>
      <w:proofErr w:type="spellEnd"/>
      <w:r w:rsidR="00AE565C">
        <w:rPr>
          <w:rFonts w:ascii="Times New Roman" w:hAnsi="Times New Roman"/>
          <w:sz w:val="28"/>
          <w:szCs w:val="28"/>
        </w:rPr>
        <w:t xml:space="preserve"> для к</w:t>
      </w:r>
      <w:r w:rsidR="009B6F27">
        <w:rPr>
          <w:rFonts w:ascii="Times New Roman" w:hAnsi="Times New Roman"/>
          <w:sz w:val="28"/>
          <w:szCs w:val="28"/>
        </w:rPr>
        <w:t xml:space="preserve">оманд проводится   в период </w:t>
      </w:r>
      <w:r w:rsidRPr="0059781F">
        <w:rPr>
          <w:rFonts w:ascii="Times New Roman" w:hAnsi="Times New Roman"/>
          <w:sz w:val="28"/>
          <w:szCs w:val="28"/>
        </w:rPr>
        <w:t>28</w:t>
      </w:r>
      <w:r w:rsidR="00AE565C" w:rsidRPr="0059781F">
        <w:rPr>
          <w:rFonts w:ascii="Times New Roman" w:hAnsi="Times New Roman"/>
          <w:sz w:val="28"/>
          <w:szCs w:val="28"/>
        </w:rPr>
        <w:t xml:space="preserve"> апреля 202</w:t>
      </w:r>
      <w:r w:rsidRPr="0059781F">
        <w:rPr>
          <w:rFonts w:ascii="Times New Roman" w:hAnsi="Times New Roman"/>
          <w:sz w:val="28"/>
          <w:szCs w:val="28"/>
        </w:rPr>
        <w:t xml:space="preserve">6 </w:t>
      </w:r>
      <w:r w:rsidR="009B6F27" w:rsidRPr="0059781F">
        <w:rPr>
          <w:rFonts w:ascii="Times New Roman" w:hAnsi="Times New Roman"/>
          <w:sz w:val="28"/>
          <w:szCs w:val="28"/>
        </w:rPr>
        <w:t>г</w:t>
      </w:r>
      <w:r w:rsidR="00AE565C" w:rsidRPr="0059781F">
        <w:rPr>
          <w:rFonts w:ascii="Times New Roman" w:hAnsi="Times New Roman"/>
          <w:sz w:val="28"/>
          <w:szCs w:val="28"/>
        </w:rPr>
        <w:t>.</w:t>
      </w:r>
    </w:p>
    <w:p w:rsidR="00BD67B2" w:rsidRDefault="009B6F27" w:rsidP="00BD67B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E565C">
        <w:rPr>
          <w:rFonts w:ascii="Times New Roman" w:hAnsi="Times New Roman"/>
          <w:sz w:val="28"/>
          <w:szCs w:val="28"/>
        </w:rPr>
        <w:t>П</w:t>
      </w:r>
      <w:r w:rsidR="00AE565C" w:rsidRPr="00D82784">
        <w:rPr>
          <w:rFonts w:ascii="Times New Roman" w:hAnsi="Times New Roman"/>
          <w:sz w:val="28"/>
          <w:szCs w:val="28"/>
        </w:rPr>
        <w:t>одведение итогов</w:t>
      </w:r>
      <w:r w:rsidR="00AE565C">
        <w:rPr>
          <w:rFonts w:ascii="Times New Roman" w:hAnsi="Times New Roman"/>
          <w:sz w:val="28"/>
          <w:szCs w:val="28"/>
        </w:rPr>
        <w:t xml:space="preserve"> и награждение победителей олимпиады по экологии, конкурса электронных през</w:t>
      </w:r>
      <w:r w:rsidR="00941A6C">
        <w:rPr>
          <w:rFonts w:ascii="Times New Roman" w:hAnsi="Times New Roman"/>
          <w:sz w:val="28"/>
          <w:szCs w:val="28"/>
        </w:rPr>
        <w:t xml:space="preserve">ентаций, экологического </w:t>
      </w:r>
      <w:proofErr w:type="spellStart"/>
      <w:r w:rsidR="00941A6C">
        <w:rPr>
          <w:rFonts w:ascii="Times New Roman" w:hAnsi="Times New Roman"/>
          <w:sz w:val="28"/>
          <w:szCs w:val="28"/>
        </w:rPr>
        <w:t>квеста</w:t>
      </w:r>
      <w:proofErr w:type="spellEnd"/>
      <w:r w:rsidR="00941A6C">
        <w:rPr>
          <w:rFonts w:ascii="Times New Roman" w:hAnsi="Times New Roman"/>
          <w:sz w:val="28"/>
          <w:szCs w:val="28"/>
        </w:rPr>
        <w:t xml:space="preserve"> состоится </w:t>
      </w:r>
      <w:r w:rsidR="00BD67B2">
        <w:rPr>
          <w:rFonts w:ascii="Times New Roman" w:hAnsi="Times New Roman"/>
          <w:sz w:val="28"/>
          <w:szCs w:val="28"/>
        </w:rPr>
        <w:t xml:space="preserve">29 апреля </w:t>
      </w:r>
      <w:r w:rsidR="00AE565C">
        <w:rPr>
          <w:rFonts w:ascii="Times New Roman" w:hAnsi="Times New Roman"/>
          <w:sz w:val="28"/>
          <w:szCs w:val="28"/>
        </w:rPr>
        <w:t>202</w:t>
      </w:r>
      <w:r w:rsidR="00BD67B2">
        <w:rPr>
          <w:rFonts w:ascii="Times New Roman" w:hAnsi="Times New Roman"/>
          <w:sz w:val="28"/>
          <w:szCs w:val="28"/>
        </w:rPr>
        <w:t>6 г</w:t>
      </w:r>
      <w:r w:rsidR="007448F0">
        <w:rPr>
          <w:rFonts w:ascii="Times New Roman" w:hAnsi="Times New Roman"/>
          <w:sz w:val="28"/>
          <w:szCs w:val="28"/>
        </w:rPr>
        <w:t>.</w:t>
      </w:r>
    </w:p>
    <w:p w:rsidR="009B6F27" w:rsidRDefault="009B6F27" w:rsidP="00BD67B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E565C" w:rsidRPr="00AE565C" w:rsidRDefault="00AE565C" w:rsidP="00AE565C">
      <w:pPr>
        <w:pStyle w:val="a4"/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565C">
        <w:rPr>
          <w:rFonts w:ascii="Times New Roman" w:hAnsi="Times New Roman"/>
          <w:sz w:val="28"/>
          <w:szCs w:val="28"/>
        </w:rPr>
        <w:t xml:space="preserve"> Требования к конку</w:t>
      </w:r>
      <w:r w:rsidR="006644A7">
        <w:rPr>
          <w:rFonts w:ascii="Times New Roman" w:hAnsi="Times New Roman"/>
          <w:sz w:val="28"/>
          <w:szCs w:val="28"/>
        </w:rPr>
        <w:t>рсным работам и критерии оценки</w:t>
      </w:r>
      <w:r w:rsidRPr="00AE565C">
        <w:rPr>
          <w:rFonts w:ascii="Times New Roman" w:hAnsi="Times New Roman"/>
          <w:sz w:val="28"/>
          <w:szCs w:val="28"/>
        </w:rPr>
        <w:t xml:space="preserve"> работ</w:t>
      </w:r>
    </w:p>
    <w:p w:rsidR="00AE565C" w:rsidRPr="00920F65" w:rsidRDefault="00AE565C" w:rsidP="00AE565C">
      <w:pPr>
        <w:spacing w:after="0" w:line="240" w:lineRule="auto"/>
        <w:ind w:left="360"/>
        <w:contextualSpacing/>
        <w:rPr>
          <w:rFonts w:ascii="Times New Roman" w:hAnsi="Times New Roman"/>
          <w:b/>
          <w:sz w:val="28"/>
          <w:szCs w:val="28"/>
        </w:rPr>
      </w:pPr>
      <w:r w:rsidRPr="00920F65">
        <w:rPr>
          <w:rFonts w:ascii="Times New Roman" w:hAnsi="Times New Roman"/>
          <w:b/>
          <w:sz w:val="28"/>
          <w:szCs w:val="28"/>
        </w:rPr>
        <w:t>- Проведение экологического</w:t>
      </w:r>
      <w:r w:rsidR="002D711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20F65">
        <w:rPr>
          <w:rFonts w:ascii="Times New Roman" w:hAnsi="Times New Roman"/>
          <w:b/>
          <w:sz w:val="28"/>
          <w:szCs w:val="28"/>
        </w:rPr>
        <w:t>квеста</w:t>
      </w:r>
      <w:proofErr w:type="spellEnd"/>
    </w:p>
    <w:p w:rsidR="00AE565C" w:rsidRPr="00920F65" w:rsidRDefault="009B6F27" w:rsidP="00AE565C">
      <w:pPr>
        <w:tabs>
          <w:tab w:val="num" w:pos="0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20</w:t>
      </w:r>
      <w:r w:rsidR="009B76C6">
        <w:rPr>
          <w:rFonts w:ascii="Times New Roman" w:hAnsi="Times New Roman"/>
          <w:sz w:val="28"/>
          <w:szCs w:val="28"/>
        </w:rPr>
        <w:t xml:space="preserve"> апреля </w:t>
      </w:r>
      <w:bookmarkStart w:id="3" w:name="_GoBack"/>
      <w:bookmarkEnd w:id="3"/>
      <w:r w:rsidR="00AE565C" w:rsidRPr="00920F65">
        <w:rPr>
          <w:rFonts w:ascii="Times New Roman" w:hAnsi="Times New Roman"/>
          <w:sz w:val="28"/>
          <w:szCs w:val="28"/>
        </w:rPr>
        <w:t>202</w:t>
      </w:r>
      <w:r w:rsidR="00B91EC5">
        <w:rPr>
          <w:rFonts w:ascii="Times New Roman" w:hAnsi="Times New Roman"/>
          <w:sz w:val="28"/>
          <w:szCs w:val="28"/>
        </w:rPr>
        <w:t xml:space="preserve">6 </w:t>
      </w:r>
      <w:r w:rsidR="00AE565C" w:rsidRPr="00920F65">
        <w:rPr>
          <w:rFonts w:ascii="Times New Roman" w:hAnsi="Times New Roman"/>
          <w:sz w:val="28"/>
          <w:szCs w:val="28"/>
        </w:rPr>
        <w:t xml:space="preserve">г. команда представляет на электронный адрес </w:t>
      </w:r>
      <w:r w:rsidR="009B76C6" w:rsidRPr="009B76C6">
        <w:rPr>
          <w:sz w:val="28"/>
          <w:szCs w:val="28"/>
        </w:rPr>
        <w:t>cdutt@inbox.ru</w:t>
      </w:r>
      <w:r w:rsidR="00AE565C" w:rsidRPr="00920F65">
        <w:rPr>
          <w:rFonts w:ascii="Times New Roman" w:hAnsi="Times New Roman"/>
          <w:sz w:val="28"/>
          <w:szCs w:val="28"/>
        </w:rPr>
        <w:t xml:space="preserve"> заявку с указани</w:t>
      </w:r>
      <w:r w:rsidR="002D7110">
        <w:rPr>
          <w:rFonts w:ascii="Times New Roman" w:hAnsi="Times New Roman"/>
          <w:sz w:val="28"/>
          <w:szCs w:val="28"/>
        </w:rPr>
        <w:t>ем состава команды (Приложение 2</w:t>
      </w:r>
      <w:r w:rsidR="00AE565C" w:rsidRPr="00920F65">
        <w:rPr>
          <w:rFonts w:ascii="Times New Roman" w:hAnsi="Times New Roman"/>
          <w:sz w:val="28"/>
          <w:szCs w:val="28"/>
        </w:rPr>
        <w:t xml:space="preserve">). В игре участвует </w:t>
      </w:r>
      <w:r>
        <w:rPr>
          <w:rFonts w:ascii="Times New Roman" w:hAnsi="Times New Roman"/>
          <w:sz w:val="28"/>
          <w:szCs w:val="28"/>
        </w:rPr>
        <w:t>5</w:t>
      </w:r>
      <w:r w:rsidR="00AE565C" w:rsidRPr="00920F65">
        <w:rPr>
          <w:rFonts w:ascii="Times New Roman" w:hAnsi="Times New Roman"/>
          <w:sz w:val="28"/>
          <w:szCs w:val="28"/>
        </w:rPr>
        <w:t xml:space="preserve"> команд, первыми подавшие заявки на участие.</w:t>
      </w:r>
    </w:p>
    <w:p w:rsidR="00AE565C" w:rsidRPr="00920F65" w:rsidRDefault="00AE565C" w:rsidP="00AE565C">
      <w:pPr>
        <w:tabs>
          <w:tab w:val="num" w:pos="0"/>
        </w:tabs>
        <w:spacing w:after="0" w:line="240" w:lineRule="auto"/>
        <w:ind w:firstLine="284"/>
        <w:contextualSpacing/>
        <w:rPr>
          <w:rFonts w:ascii="Times New Roman" w:hAnsi="Times New Roman"/>
          <w:sz w:val="28"/>
          <w:szCs w:val="28"/>
        </w:rPr>
      </w:pPr>
      <w:r w:rsidRPr="00920F65">
        <w:rPr>
          <w:rFonts w:ascii="Times New Roman" w:hAnsi="Times New Roman"/>
          <w:b/>
          <w:sz w:val="28"/>
          <w:szCs w:val="28"/>
        </w:rPr>
        <w:t>-Конкурс электронных презентаций</w:t>
      </w:r>
    </w:p>
    <w:p w:rsidR="00AE565C" w:rsidRPr="00920F65" w:rsidRDefault="00AE565C" w:rsidP="00AE565C">
      <w:pPr>
        <w:tabs>
          <w:tab w:val="left" w:pos="1080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920F65">
        <w:rPr>
          <w:rFonts w:ascii="Times New Roman" w:hAnsi="Times New Roman"/>
          <w:sz w:val="28"/>
          <w:szCs w:val="28"/>
        </w:rPr>
        <w:t xml:space="preserve">Для создания презентаций используется программа </w:t>
      </w:r>
      <w:proofErr w:type="spellStart"/>
      <w:r w:rsidRPr="00920F65">
        <w:rPr>
          <w:rFonts w:ascii="Times New Roman" w:hAnsi="Times New Roman"/>
          <w:sz w:val="28"/>
          <w:szCs w:val="28"/>
        </w:rPr>
        <w:t>Microsoft</w:t>
      </w:r>
      <w:proofErr w:type="spellEnd"/>
      <w:r w:rsidR="002D71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0F65">
        <w:rPr>
          <w:rFonts w:ascii="Times New Roman" w:hAnsi="Times New Roman"/>
          <w:sz w:val="28"/>
          <w:szCs w:val="28"/>
        </w:rPr>
        <w:t>Power</w:t>
      </w:r>
      <w:proofErr w:type="spellEnd"/>
      <w:r w:rsidR="002D71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0F65">
        <w:rPr>
          <w:rFonts w:ascii="Times New Roman" w:hAnsi="Times New Roman"/>
          <w:sz w:val="28"/>
          <w:szCs w:val="28"/>
        </w:rPr>
        <w:t>Point</w:t>
      </w:r>
      <w:proofErr w:type="spellEnd"/>
      <w:r w:rsidRPr="00920F65">
        <w:rPr>
          <w:rFonts w:ascii="Times New Roman" w:hAnsi="Times New Roman"/>
          <w:sz w:val="28"/>
          <w:szCs w:val="28"/>
        </w:rPr>
        <w:t>.</w:t>
      </w:r>
    </w:p>
    <w:p w:rsidR="00AE565C" w:rsidRPr="00920F65" w:rsidRDefault="00AE565C" w:rsidP="00AE565C">
      <w:pPr>
        <w:tabs>
          <w:tab w:val="left" w:pos="1080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920F65">
        <w:rPr>
          <w:rFonts w:ascii="Times New Roman" w:hAnsi="Times New Roman"/>
          <w:sz w:val="28"/>
          <w:szCs w:val="28"/>
        </w:rPr>
        <w:t>Общие требования к оформлению электронной презентации:</w:t>
      </w:r>
    </w:p>
    <w:p w:rsidR="00AE565C" w:rsidRPr="00920F65" w:rsidRDefault="00AE565C" w:rsidP="00AE565C">
      <w:pPr>
        <w:tabs>
          <w:tab w:val="left" w:pos="1080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920F65">
        <w:rPr>
          <w:rFonts w:ascii="Times New Roman" w:hAnsi="Times New Roman"/>
          <w:sz w:val="28"/>
          <w:szCs w:val="28"/>
        </w:rPr>
        <w:t>наличие первого слайда с названием учреждения, информацией об авторе и руководителе;</w:t>
      </w:r>
    </w:p>
    <w:p w:rsidR="00AE565C" w:rsidRPr="00920F65" w:rsidRDefault="00AE565C" w:rsidP="00AE565C">
      <w:pPr>
        <w:tabs>
          <w:tab w:val="left" w:pos="1080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920F65">
        <w:rPr>
          <w:rFonts w:ascii="Times New Roman" w:hAnsi="Times New Roman"/>
          <w:sz w:val="28"/>
          <w:szCs w:val="28"/>
        </w:rPr>
        <w:t>количество слайдов с основным материалом не менее 10;</w:t>
      </w:r>
    </w:p>
    <w:p w:rsidR="00AE565C" w:rsidRPr="00920F65" w:rsidRDefault="00AE565C" w:rsidP="00AE565C">
      <w:pPr>
        <w:tabs>
          <w:tab w:val="left" w:pos="1080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920F65">
        <w:rPr>
          <w:rFonts w:ascii="Times New Roman" w:hAnsi="Times New Roman"/>
          <w:sz w:val="28"/>
          <w:szCs w:val="28"/>
        </w:rPr>
        <w:lastRenderedPageBreak/>
        <w:t>время показа презентации не более 5 минут;</w:t>
      </w:r>
    </w:p>
    <w:p w:rsidR="00AE565C" w:rsidRPr="00920F65" w:rsidRDefault="00AE565C" w:rsidP="00AE565C">
      <w:pPr>
        <w:tabs>
          <w:tab w:val="left" w:pos="1080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920F65">
        <w:rPr>
          <w:rFonts w:ascii="Times New Roman" w:hAnsi="Times New Roman"/>
          <w:sz w:val="28"/>
          <w:szCs w:val="28"/>
        </w:rPr>
        <w:t>автоматическая демонстрация презентации (слайд-шоу);</w:t>
      </w:r>
    </w:p>
    <w:p w:rsidR="00AE565C" w:rsidRPr="00920F65" w:rsidRDefault="00AE565C" w:rsidP="00AE565C">
      <w:pPr>
        <w:tabs>
          <w:tab w:val="left" w:pos="1080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920F65">
        <w:rPr>
          <w:rFonts w:ascii="Times New Roman" w:hAnsi="Times New Roman"/>
          <w:sz w:val="28"/>
          <w:szCs w:val="28"/>
        </w:rPr>
        <w:t xml:space="preserve">при наличии видео-аудиофайлов необходимо их поместить в одну папку вместе с презентацией, продолжительность видеоматериала на слайде не должна быть более 1 минуты. </w:t>
      </w:r>
    </w:p>
    <w:p w:rsidR="00AE565C" w:rsidRPr="00920F65" w:rsidRDefault="00AE565C" w:rsidP="00AE565C">
      <w:pPr>
        <w:tabs>
          <w:tab w:val="left" w:pos="1080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920F65">
        <w:rPr>
          <w:rFonts w:ascii="Times New Roman" w:hAnsi="Times New Roman"/>
          <w:sz w:val="28"/>
          <w:szCs w:val="28"/>
        </w:rPr>
        <w:t>Принимаются только индивидуальные работы.</w:t>
      </w:r>
    </w:p>
    <w:p w:rsidR="00AE565C" w:rsidRPr="00920F65" w:rsidRDefault="00AE565C" w:rsidP="00AE565C">
      <w:pPr>
        <w:tabs>
          <w:tab w:val="num" w:pos="0"/>
        </w:tabs>
        <w:spacing w:after="0" w:line="240" w:lineRule="auto"/>
        <w:ind w:firstLine="284"/>
        <w:contextualSpacing/>
        <w:rPr>
          <w:rFonts w:ascii="Times New Roman" w:hAnsi="Times New Roman"/>
          <w:sz w:val="28"/>
          <w:szCs w:val="28"/>
        </w:rPr>
      </w:pPr>
      <w:r w:rsidRPr="00920F65">
        <w:rPr>
          <w:rFonts w:ascii="Times New Roman" w:hAnsi="Times New Roman"/>
          <w:sz w:val="28"/>
          <w:szCs w:val="28"/>
        </w:rPr>
        <w:t>Критерии оценки работ:</w:t>
      </w:r>
    </w:p>
    <w:p w:rsidR="00AE565C" w:rsidRPr="00920F65" w:rsidRDefault="00AE565C" w:rsidP="00AE565C">
      <w:pPr>
        <w:tabs>
          <w:tab w:val="num" w:pos="0"/>
        </w:tabs>
        <w:spacing w:after="0" w:line="240" w:lineRule="auto"/>
        <w:ind w:firstLine="284"/>
        <w:contextualSpacing/>
        <w:rPr>
          <w:rFonts w:ascii="Times New Roman" w:hAnsi="Times New Roman"/>
          <w:sz w:val="28"/>
          <w:szCs w:val="28"/>
        </w:rPr>
      </w:pPr>
      <w:r w:rsidRPr="00920F65">
        <w:rPr>
          <w:rFonts w:ascii="Times New Roman" w:hAnsi="Times New Roman"/>
          <w:sz w:val="28"/>
          <w:szCs w:val="28"/>
        </w:rPr>
        <w:t>- раскрытие темы конкурса, ее актуальности;</w:t>
      </w:r>
    </w:p>
    <w:p w:rsidR="00AE565C" w:rsidRPr="00920F65" w:rsidRDefault="00AE565C" w:rsidP="00AE565C">
      <w:pPr>
        <w:tabs>
          <w:tab w:val="num" w:pos="0"/>
        </w:tabs>
        <w:spacing w:after="0" w:line="240" w:lineRule="auto"/>
        <w:ind w:firstLine="284"/>
        <w:contextualSpacing/>
        <w:rPr>
          <w:rFonts w:ascii="Times New Roman" w:hAnsi="Times New Roman"/>
          <w:sz w:val="28"/>
          <w:szCs w:val="28"/>
        </w:rPr>
      </w:pPr>
      <w:r w:rsidRPr="00920F65">
        <w:rPr>
          <w:rFonts w:ascii="Times New Roman" w:hAnsi="Times New Roman"/>
          <w:sz w:val="28"/>
          <w:szCs w:val="28"/>
        </w:rPr>
        <w:t>-  самостоятельность выполнения работы в программе;</w:t>
      </w:r>
    </w:p>
    <w:p w:rsidR="00AE565C" w:rsidRPr="00920F65" w:rsidRDefault="00AE565C" w:rsidP="00AE565C">
      <w:pPr>
        <w:tabs>
          <w:tab w:val="num" w:pos="0"/>
        </w:tabs>
        <w:spacing w:after="0" w:line="240" w:lineRule="auto"/>
        <w:ind w:firstLine="284"/>
        <w:contextualSpacing/>
        <w:rPr>
          <w:rFonts w:ascii="Times New Roman" w:hAnsi="Times New Roman"/>
          <w:sz w:val="28"/>
          <w:szCs w:val="28"/>
        </w:rPr>
      </w:pPr>
      <w:r w:rsidRPr="00920F65">
        <w:rPr>
          <w:rFonts w:ascii="Times New Roman" w:hAnsi="Times New Roman"/>
          <w:sz w:val="28"/>
          <w:szCs w:val="28"/>
        </w:rPr>
        <w:t>- творческий подход, оригинальность;</w:t>
      </w:r>
    </w:p>
    <w:p w:rsidR="00AE565C" w:rsidRPr="00920F65" w:rsidRDefault="00AE565C" w:rsidP="00AE565C">
      <w:pPr>
        <w:tabs>
          <w:tab w:val="left" w:pos="1080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920F65">
        <w:rPr>
          <w:rFonts w:ascii="Times New Roman" w:hAnsi="Times New Roman"/>
          <w:sz w:val="28"/>
          <w:szCs w:val="28"/>
        </w:rPr>
        <w:t xml:space="preserve">- приветствуется выражение собственного отношения к вопросу или собственных взглядов на проблему. </w:t>
      </w:r>
    </w:p>
    <w:p w:rsidR="00AE565C" w:rsidRPr="00920F65" w:rsidRDefault="00AE565C" w:rsidP="00AE565C">
      <w:pPr>
        <w:tabs>
          <w:tab w:val="left" w:pos="1080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20F65">
        <w:rPr>
          <w:rFonts w:ascii="Times New Roman" w:hAnsi="Times New Roman"/>
          <w:b/>
          <w:sz w:val="28"/>
          <w:szCs w:val="28"/>
        </w:rPr>
        <w:t>Принимаются только индивидуальные работы. Работы, не соответствующие теме конкурса, не рассматриваются.</w:t>
      </w:r>
    </w:p>
    <w:p w:rsidR="009F5C75" w:rsidRPr="00E73719" w:rsidRDefault="00AE565C" w:rsidP="00E73719">
      <w:pPr>
        <w:tabs>
          <w:tab w:val="left" w:pos="1080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20F65">
        <w:rPr>
          <w:rFonts w:ascii="Times New Roman" w:hAnsi="Times New Roman"/>
          <w:sz w:val="28"/>
          <w:szCs w:val="28"/>
        </w:rPr>
        <w:t>Работы в направлении «Электронная презентация» высылаются на электронную почту</w:t>
      </w:r>
      <w:r w:rsidR="0059781F">
        <w:rPr>
          <w:rFonts w:ascii="Times New Roman" w:hAnsi="Times New Roman"/>
          <w:sz w:val="28"/>
          <w:szCs w:val="28"/>
        </w:rPr>
        <w:t xml:space="preserve"> </w:t>
      </w:r>
      <w:r w:rsidR="009B76C6" w:rsidRPr="009B76C6">
        <w:rPr>
          <w:sz w:val="28"/>
          <w:szCs w:val="28"/>
        </w:rPr>
        <w:t>cdutt@inbox.ru</w:t>
      </w:r>
      <w:r w:rsidR="00655B33">
        <w:t xml:space="preserve"> </w:t>
      </w:r>
      <w:r w:rsidRPr="00920F65">
        <w:rPr>
          <w:rFonts w:ascii="Times New Roman" w:hAnsi="Times New Roman"/>
          <w:sz w:val="28"/>
          <w:szCs w:val="28"/>
        </w:rPr>
        <w:t>вместе с заявкой</w:t>
      </w:r>
      <w:r w:rsidR="007448F0" w:rsidRPr="00920F65">
        <w:rPr>
          <w:rFonts w:ascii="Times New Roman" w:hAnsi="Times New Roman"/>
          <w:sz w:val="28"/>
          <w:szCs w:val="28"/>
        </w:rPr>
        <w:t>, тема письма «</w:t>
      </w:r>
      <w:proofErr w:type="spellStart"/>
      <w:r w:rsidR="007448F0" w:rsidRPr="00920F65">
        <w:rPr>
          <w:rFonts w:ascii="Times New Roman" w:hAnsi="Times New Roman"/>
          <w:sz w:val="28"/>
          <w:szCs w:val="28"/>
        </w:rPr>
        <w:t>Экология_Фамилия</w:t>
      </w:r>
      <w:proofErr w:type="spellEnd"/>
      <w:r w:rsidR="007448F0" w:rsidRPr="00920F65">
        <w:rPr>
          <w:rFonts w:ascii="Times New Roman" w:hAnsi="Times New Roman"/>
          <w:sz w:val="28"/>
          <w:szCs w:val="28"/>
        </w:rPr>
        <w:t>, Имя»</w:t>
      </w:r>
      <w:r w:rsidR="002D7110">
        <w:rPr>
          <w:rFonts w:ascii="Times New Roman" w:hAnsi="Times New Roman"/>
          <w:sz w:val="28"/>
          <w:szCs w:val="28"/>
        </w:rPr>
        <w:t xml:space="preserve"> </w:t>
      </w:r>
      <w:r w:rsidRPr="00920F65">
        <w:rPr>
          <w:rFonts w:ascii="Times New Roman" w:hAnsi="Times New Roman"/>
          <w:sz w:val="28"/>
          <w:szCs w:val="28"/>
        </w:rPr>
        <w:t>(при необходимости можно</w:t>
      </w:r>
      <w:r w:rsidR="00B91EC5">
        <w:rPr>
          <w:rFonts w:ascii="Times New Roman" w:hAnsi="Times New Roman"/>
          <w:sz w:val="28"/>
          <w:szCs w:val="28"/>
        </w:rPr>
        <w:t xml:space="preserve"> принести на </w:t>
      </w:r>
      <w:proofErr w:type="spellStart"/>
      <w:r w:rsidR="00B91EC5">
        <w:rPr>
          <w:rFonts w:ascii="Times New Roman" w:hAnsi="Times New Roman"/>
          <w:sz w:val="28"/>
          <w:szCs w:val="28"/>
        </w:rPr>
        <w:t>флеш</w:t>
      </w:r>
      <w:proofErr w:type="spellEnd"/>
      <w:r w:rsidR="00B91EC5">
        <w:rPr>
          <w:rFonts w:ascii="Times New Roman" w:hAnsi="Times New Roman"/>
          <w:sz w:val="28"/>
          <w:szCs w:val="28"/>
        </w:rPr>
        <w:t>-носителе) до 24</w:t>
      </w:r>
      <w:r w:rsidRPr="00920F65">
        <w:rPr>
          <w:rFonts w:ascii="Times New Roman" w:hAnsi="Times New Roman"/>
          <w:sz w:val="28"/>
          <w:szCs w:val="28"/>
        </w:rPr>
        <w:t xml:space="preserve"> апреля 202</w:t>
      </w:r>
      <w:r w:rsidR="00B91EC5">
        <w:rPr>
          <w:rFonts w:ascii="Times New Roman" w:hAnsi="Times New Roman"/>
          <w:sz w:val="28"/>
          <w:szCs w:val="28"/>
        </w:rPr>
        <w:t>6</w:t>
      </w:r>
      <w:r w:rsidRPr="00920F65">
        <w:rPr>
          <w:rFonts w:ascii="Times New Roman" w:hAnsi="Times New Roman"/>
          <w:sz w:val="28"/>
          <w:szCs w:val="28"/>
        </w:rPr>
        <w:t>г</w:t>
      </w:r>
      <w:r w:rsidR="005C6804">
        <w:rPr>
          <w:rFonts w:ascii="Times New Roman" w:hAnsi="Times New Roman"/>
          <w:sz w:val="28"/>
          <w:szCs w:val="28"/>
        </w:rPr>
        <w:t>.</w:t>
      </w:r>
      <w:r w:rsidR="00525316">
        <w:rPr>
          <w:rFonts w:ascii="Times New Roman" w:hAnsi="Times New Roman"/>
          <w:sz w:val="28"/>
          <w:szCs w:val="28"/>
        </w:rPr>
        <w:t xml:space="preserve"> </w:t>
      </w:r>
      <w:r w:rsidRPr="00920F65">
        <w:rPr>
          <w:rFonts w:ascii="Times New Roman" w:hAnsi="Times New Roman"/>
          <w:sz w:val="28"/>
          <w:szCs w:val="28"/>
        </w:rPr>
        <w:t>включительно.</w:t>
      </w:r>
    </w:p>
    <w:p w:rsidR="0027361E" w:rsidRPr="00DD717E" w:rsidRDefault="0024596C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200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8045C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75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7361E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Олимпиады, набравшие наибольшее количество баллов, признаются победителями Олимпиады.</w:t>
      </w:r>
    </w:p>
    <w:p w:rsidR="0027361E" w:rsidRPr="00DD717E" w:rsidRDefault="00CD38B2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65A52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00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75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75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7361E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призеров Олимпиады определяется, исходя из квоты победителей и призеров </w:t>
      </w:r>
      <w:r w:rsidR="00594B89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 более</w:t>
      </w:r>
      <w:r w:rsidR="00525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361E" w:rsidRPr="00DD717E">
        <w:rPr>
          <w:rFonts w:ascii="Times New Roman" w:eastAsia="Times New Roman" w:hAnsi="Times New Roman" w:cs="Times New Roman"/>
          <w:sz w:val="28"/>
          <w:szCs w:val="28"/>
          <w:lang w:eastAsia="ru-RU"/>
        </w:rPr>
        <w:t>30 %</w:t>
      </w:r>
      <w:r w:rsidR="0027361E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общего числа участников Олимпиады в каждой параллели.</w:t>
      </w:r>
    </w:p>
    <w:p w:rsidR="00865A52" w:rsidRDefault="00865A52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0F65" w:rsidRPr="00DD717E" w:rsidRDefault="00920F65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5A52" w:rsidRDefault="002752A2" w:rsidP="002752A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865A52" w:rsidRPr="00DD7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 и награждение победителей и призеров Олимпиады</w:t>
      </w:r>
    </w:p>
    <w:p w:rsidR="002752A2" w:rsidRPr="00DD717E" w:rsidRDefault="002752A2" w:rsidP="002752A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7D72" w:rsidRPr="00E679AF" w:rsidRDefault="00CD38B2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865A52" w:rsidRPr="00DD717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00AF6" w:rsidRPr="00DD717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65A52" w:rsidRPr="00DD717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752A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65A52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Список победителей и </w:t>
      </w:r>
      <w:r w:rsidR="00865A52" w:rsidRPr="008A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призеров Олимпиады утверждается</w:t>
      </w:r>
      <w:r w:rsidR="00CC0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52A2" w:rsidRPr="008A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B7794" w:rsidRPr="008A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ргкомитетом Олимпиады</w:t>
      </w:r>
      <w:r w:rsidR="00CC0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7386" w:rsidRPr="008A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позднее</w:t>
      </w:r>
      <w:r w:rsidR="00B9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</w:t>
      </w:r>
      <w:r w:rsidR="007B7D72" w:rsidRPr="00941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апреля</w:t>
      </w:r>
      <w:r w:rsidR="00E679AF" w:rsidRPr="00941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B9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752A2" w:rsidRPr="00941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2752A2" w:rsidRPr="008A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6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52A2" w:rsidRPr="008A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F07B5" w:rsidRPr="008A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</w:t>
      </w:r>
      <w:r w:rsidR="0066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циальное объявление результатов</w:t>
      </w:r>
      <w:r w:rsidR="000838EA" w:rsidRPr="008A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награждение </w:t>
      </w:r>
      <w:r w:rsidR="002752A2" w:rsidRPr="008A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победителей</w:t>
      </w:r>
      <w:r w:rsidR="002752A2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призеров Олимпиады </w:t>
      </w:r>
      <w:r w:rsidR="00275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состоится </w:t>
      </w:r>
      <w:r w:rsidR="00B9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B91EC5" w:rsidRPr="00941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апреля 202</w:t>
      </w:r>
      <w:r w:rsidR="00B9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B91EC5" w:rsidRPr="00941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B91EC5" w:rsidRPr="008A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65A52" w:rsidRPr="00DD717E" w:rsidRDefault="00CD38B2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17E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865A52" w:rsidRPr="00DD717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00AF6" w:rsidRPr="00DD717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752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752A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104C6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 «Башкирская содовая компания» награждает п</w:t>
      </w:r>
      <w:r w:rsidR="00865A52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обедител</w:t>
      </w:r>
      <w:r w:rsidR="006104C6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="00865A52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призер</w:t>
      </w:r>
      <w:r w:rsidR="006104C6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865A52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Олимпиады дипломами и специальными призами</w:t>
      </w:r>
      <w:r w:rsidR="006104C6" w:rsidRPr="00DD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1F3E" w:rsidRPr="00DD717E" w:rsidRDefault="00451F3E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5A52" w:rsidRDefault="002752A2" w:rsidP="002752A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865A52" w:rsidRPr="00DD7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Финансовое обеспечение Олимпиады</w:t>
      </w:r>
    </w:p>
    <w:p w:rsidR="002752A2" w:rsidRPr="00DD717E" w:rsidRDefault="002752A2" w:rsidP="002752A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35C0" w:rsidRDefault="00CD38B2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752A2" w:rsidRPr="00DF2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</w:t>
      </w:r>
      <w:r w:rsidR="002752A2" w:rsidRPr="00DF2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65A52" w:rsidRPr="00DF2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Финансовое обеспечение олимпиады осуществляется за счет средств АО «БСК» в порядке, не противоречащим законодательству Р</w:t>
      </w:r>
      <w:r w:rsidR="002752A2" w:rsidRPr="00DF2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оссийской </w:t>
      </w:r>
      <w:r w:rsidR="00865A52" w:rsidRPr="00DF2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2752A2" w:rsidRPr="00DF2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едерации</w:t>
      </w:r>
      <w:r w:rsidR="00865A52" w:rsidRPr="00DF2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B35C0" w:rsidRDefault="008B35C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8B35C0" w:rsidRPr="004619A5" w:rsidRDefault="00736C4B" w:rsidP="008B35C0">
      <w:p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8B35C0" w:rsidRPr="00B722F8" w:rsidRDefault="008B35C0" w:rsidP="008B35C0">
      <w:pPr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  <w:r w:rsidRPr="00B722F8">
        <w:rPr>
          <w:rFonts w:ascii="Times New Roman" w:hAnsi="Times New Roman"/>
          <w:sz w:val="28"/>
          <w:szCs w:val="28"/>
        </w:rPr>
        <w:t xml:space="preserve">Заявка </w:t>
      </w:r>
    </w:p>
    <w:p w:rsidR="008B35C0" w:rsidRPr="00B722F8" w:rsidRDefault="008B35C0" w:rsidP="008B35C0">
      <w:pPr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  <w:r w:rsidRPr="00B722F8">
        <w:rPr>
          <w:rFonts w:ascii="Times New Roman" w:hAnsi="Times New Roman"/>
          <w:sz w:val="28"/>
          <w:szCs w:val="28"/>
        </w:rPr>
        <w:t xml:space="preserve">на участие в Экологическом </w:t>
      </w:r>
      <w:proofErr w:type="spellStart"/>
      <w:r w:rsidRPr="00B722F8">
        <w:rPr>
          <w:rFonts w:ascii="Times New Roman" w:hAnsi="Times New Roman"/>
          <w:sz w:val="28"/>
          <w:szCs w:val="28"/>
        </w:rPr>
        <w:t>квесте</w:t>
      </w:r>
      <w:proofErr w:type="spellEnd"/>
    </w:p>
    <w:p w:rsidR="008B35C0" w:rsidRPr="00B722F8" w:rsidRDefault="008B35C0" w:rsidP="008B35C0">
      <w:pPr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  <w:r w:rsidRPr="00B722F8">
        <w:rPr>
          <w:rFonts w:ascii="Times New Roman" w:hAnsi="Times New Roman"/>
          <w:sz w:val="28"/>
          <w:szCs w:val="28"/>
        </w:rPr>
        <w:t>Городской конкурс по экологии – 202</w:t>
      </w:r>
      <w:r w:rsidR="003B6EC5">
        <w:rPr>
          <w:rFonts w:ascii="Times New Roman" w:hAnsi="Times New Roman"/>
          <w:sz w:val="28"/>
          <w:szCs w:val="28"/>
        </w:rPr>
        <w:t>6</w:t>
      </w:r>
    </w:p>
    <w:p w:rsidR="008B35C0" w:rsidRPr="00B722F8" w:rsidRDefault="008B35C0" w:rsidP="003110B9">
      <w:pPr>
        <w:contextualSpacing/>
        <w:rPr>
          <w:rFonts w:ascii="Times New Roman" w:hAnsi="Times New Roman"/>
          <w:sz w:val="28"/>
          <w:szCs w:val="28"/>
        </w:rPr>
      </w:pPr>
    </w:p>
    <w:p w:rsidR="008B35C0" w:rsidRPr="00B722F8" w:rsidRDefault="008B35C0" w:rsidP="003110B9">
      <w:pPr>
        <w:contextualSpacing/>
        <w:rPr>
          <w:rFonts w:ascii="Times New Roman" w:hAnsi="Times New Roman"/>
          <w:sz w:val="28"/>
          <w:szCs w:val="28"/>
        </w:rPr>
      </w:pPr>
      <w:r w:rsidRPr="00B722F8">
        <w:rPr>
          <w:rFonts w:ascii="Times New Roman" w:hAnsi="Times New Roman"/>
          <w:sz w:val="28"/>
          <w:szCs w:val="28"/>
        </w:rPr>
        <w:t>Образовательное учреждение_______________________________</w:t>
      </w:r>
    </w:p>
    <w:p w:rsidR="008B35C0" w:rsidRPr="00B722F8" w:rsidRDefault="008B35C0" w:rsidP="003110B9">
      <w:pPr>
        <w:contextualSpacing/>
        <w:rPr>
          <w:rFonts w:ascii="Times New Roman" w:hAnsi="Times New Roman"/>
          <w:sz w:val="28"/>
          <w:szCs w:val="28"/>
        </w:rPr>
      </w:pPr>
      <w:r w:rsidRPr="00B722F8">
        <w:rPr>
          <w:rFonts w:ascii="Times New Roman" w:hAnsi="Times New Roman"/>
          <w:sz w:val="28"/>
          <w:szCs w:val="28"/>
        </w:rPr>
        <w:t>Руководитель ______________________________________</w:t>
      </w:r>
    </w:p>
    <w:p w:rsidR="008B35C0" w:rsidRPr="00B722F8" w:rsidRDefault="008B35C0" w:rsidP="003110B9">
      <w:pPr>
        <w:contextualSpacing/>
        <w:rPr>
          <w:rFonts w:ascii="Times New Roman" w:hAnsi="Times New Roman"/>
          <w:b/>
          <w:sz w:val="28"/>
          <w:szCs w:val="28"/>
        </w:rPr>
      </w:pPr>
      <w:r w:rsidRPr="00B722F8">
        <w:rPr>
          <w:rFonts w:ascii="Times New Roman" w:hAnsi="Times New Roman"/>
          <w:sz w:val="28"/>
          <w:szCs w:val="28"/>
        </w:rPr>
        <w:t>Телефон, электронная почта руководителя __________________________</w:t>
      </w:r>
    </w:p>
    <w:p w:rsidR="008B35C0" w:rsidRPr="00B722F8" w:rsidRDefault="008B35C0" w:rsidP="008B35C0">
      <w:pPr>
        <w:ind w:left="1080"/>
        <w:contextualSpacing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4617"/>
        <w:gridCol w:w="2207"/>
        <w:gridCol w:w="2010"/>
      </w:tblGrid>
      <w:tr w:rsidR="008B35C0" w:rsidRPr="008D2C81" w:rsidTr="00630A2D">
        <w:tc>
          <w:tcPr>
            <w:tcW w:w="385" w:type="pct"/>
          </w:tcPr>
          <w:p w:rsidR="008B35C0" w:rsidRPr="00B722F8" w:rsidRDefault="008B35C0" w:rsidP="00630A2D">
            <w:pPr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722F8">
              <w:rPr>
                <w:rFonts w:ascii="Times New Roman" w:hAnsi="Times New Roman"/>
                <w:sz w:val="24"/>
                <w:szCs w:val="28"/>
              </w:rPr>
              <w:t>№</w:t>
            </w:r>
          </w:p>
        </w:tc>
        <w:tc>
          <w:tcPr>
            <w:tcW w:w="2412" w:type="pct"/>
            <w:shd w:val="clear" w:color="auto" w:fill="auto"/>
          </w:tcPr>
          <w:p w:rsidR="008B35C0" w:rsidRPr="00B722F8" w:rsidRDefault="008B35C0" w:rsidP="00630A2D">
            <w:pPr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722F8">
              <w:rPr>
                <w:rFonts w:ascii="Times New Roman" w:hAnsi="Times New Roman"/>
                <w:sz w:val="24"/>
                <w:szCs w:val="28"/>
              </w:rPr>
              <w:t xml:space="preserve">ФИО участника </w:t>
            </w:r>
          </w:p>
        </w:tc>
        <w:tc>
          <w:tcPr>
            <w:tcW w:w="1153" w:type="pct"/>
            <w:shd w:val="clear" w:color="auto" w:fill="auto"/>
          </w:tcPr>
          <w:p w:rsidR="008B35C0" w:rsidRPr="00B722F8" w:rsidRDefault="008B35C0" w:rsidP="00630A2D">
            <w:pPr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722F8"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050" w:type="pct"/>
            <w:shd w:val="clear" w:color="auto" w:fill="auto"/>
          </w:tcPr>
          <w:p w:rsidR="008B35C0" w:rsidRPr="00B722F8" w:rsidRDefault="008B35C0" w:rsidP="00630A2D">
            <w:pPr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722F8">
              <w:rPr>
                <w:rFonts w:ascii="Times New Roman" w:hAnsi="Times New Roman"/>
                <w:sz w:val="24"/>
                <w:szCs w:val="28"/>
              </w:rPr>
              <w:t>Телефон для связи</w:t>
            </w:r>
          </w:p>
        </w:tc>
      </w:tr>
      <w:tr w:rsidR="008B35C0" w:rsidRPr="008D2C81" w:rsidTr="00630A2D">
        <w:tc>
          <w:tcPr>
            <w:tcW w:w="385" w:type="pct"/>
          </w:tcPr>
          <w:p w:rsidR="008B35C0" w:rsidRPr="00B722F8" w:rsidRDefault="008B35C0" w:rsidP="00630A2D">
            <w:pPr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2" w:type="pct"/>
            <w:shd w:val="clear" w:color="auto" w:fill="auto"/>
          </w:tcPr>
          <w:p w:rsidR="008B35C0" w:rsidRPr="00B722F8" w:rsidRDefault="008B35C0" w:rsidP="00630A2D">
            <w:pPr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53" w:type="pct"/>
            <w:shd w:val="clear" w:color="auto" w:fill="auto"/>
          </w:tcPr>
          <w:p w:rsidR="008B35C0" w:rsidRPr="00B722F8" w:rsidRDefault="008B35C0" w:rsidP="00630A2D">
            <w:pPr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50" w:type="pct"/>
            <w:shd w:val="clear" w:color="auto" w:fill="auto"/>
          </w:tcPr>
          <w:p w:rsidR="008B35C0" w:rsidRPr="00B722F8" w:rsidRDefault="008B35C0" w:rsidP="00630A2D">
            <w:pPr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CC05F4" w:rsidRDefault="008B35C0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br w:type="page"/>
      </w: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Приложение 2 </w:t>
      </w: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CC05F4">
      <w:p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Темы электронных презентаций:</w:t>
      </w:r>
    </w:p>
    <w:p w:rsidR="00CC05F4" w:rsidRDefault="00CC05F4" w:rsidP="00CC05F4">
      <w:p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CC05F4" w:rsidRDefault="00CC05F4" w:rsidP="00CC05F4">
      <w:pPr>
        <w:pStyle w:val="a-txt"/>
        <w:numPr>
          <w:ilvl w:val="0"/>
          <w:numId w:val="2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Загрязнение городов бытовыми отходами.</w:t>
      </w:r>
    </w:p>
    <w:p w:rsidR="00CC05F4" w:rsidRDefault="00CC05F4" w:rsidP="00CC05F4">
      <w:pPr>
        <w:pStyle w:val="a-txt"/>
        <w:numPr>
          <w:ilvl w:val="0"/>
          <w:numId w:val="2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Загрязнение водных ресурсов нефтепродуктами.</w:t>
      </w:r>
    </w:p>
    <w:p w:rsidR="00CC05F4" w:rsidRDefault="00CC05F4" w:rsidP="00CC05F4">
      <w:pPr>
        <w:pStyle w:val="a-txt"/>
        <w:numPr>
          <w:ilvl w:val="0"/>
          <w:numId w:val="2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Современные методы очистки сточных вод.</w:t>
      </w:r>
    </w:p>
    <w:p w:rsidR="00CC05F4" w:rsidRDefault="00CC05F4" w:rsidP="00CC05F4">
      <w:pPr>
        <w:pStyle w:val="a-txt"/>
        <w:numPr>
          <w:ilvl w:val="0"/>
          <w:numId w:val="2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Автомобиль и окружающая среда.</w:t>
      </w:r>
    </w:p>
    <w:p w:rsidR="00CC05F4" w:rsidRDefault="00CC05F4" w:rsidP="00CC05F4">
      <w:pPr>
        <w:pStyle w:val="a-txt"/>
        <w:numPr>
          <w:ilvl w:val="0"/>
          <w:numId w:val="2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Отходы большого города.</w:t>
      </w:r>
    </w:p>
    <w:p w:rsidR="00CC05F4" w:rsidRDefault="00CC05F4" w:rsidP="00CC05F4">
      <w:pPr>
        <w:pStyle w:val="a-txt"/>
        <w:spacing w:line="360" w:lineRule="auto"/>
        <w:rPr>
          <w:sz w:val="28"/>
          <w:szCs w:val="28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C05F4" w:rsidRDefault="00CC05F4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B35C0" w:rsidRPr="00CC05F4" w:rsidRDefault="008B35C0" w:rsidP="008B35C0">
      <w:pPr>
        <w:pStyle w:val="a4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CC05F4">
        <w:rPr>
          <w:rFonts w:ascii="Times New Roman" w:hAnsi="Times New Roman"/>
          <w:color w:val="000000"/>
          <w:sz w:val="28"/>
          <w:szCs w:val="28"/>
          <w:lang w:bidi="ru-RU"/>
        </w:rPr>
        <w:t xml:space="preserve">Приложение </w:t>
      </w:r>
      <w:r w:rsidR="00CC05F4">
        <w:rPr>
          <w:rFonts w:ascii="Times New Roman" w:hAnsi="Times New Roman"/>
          <w:color w:val="000000"/>
          <w:sz w:val="28"/>
          <w:szCs w:val="28"/>
          <w:lang w:bidi="ru-RU"/>
        </w:rPr>
        <w:t>3</w:t>
      </w:r>
    </w:p>
    <w:p w:rsidR="008B35C0" w:rsidRPr="00CA6B00" w:rsidRDefault="008B35C0" w:rsidP="008B35C0">
      <w:pPr>
        <w:pStyle w:val="a4"/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8"/>
          <w:szCs w:val="28"/>
          <w:lang w:bidi="ru-RU"/>
        </w:rPr>
      </w:pPr>
      <w:r w:rsidRPr="00CA6B00">
        <w:rPr>
          <w:rFonts w:ascii="Times New Roman" w:hAnsi="Times New Roman"/>
          <w:b/>
          <w:color w:val="000000"/>
          <w:sz w:val="28"/>
          <w:szCs w:val="28"/>
          <w:lang w:bidi="ru-RU"/>
        </w:rPr>
        <w:t>Состав жюри:</w:t>
      </w:r>
    </w:p>
    <w:p w:rsidR="008B35C0" w:rsidRPr="00FE70AC" w:rsidRDefault="008B35C0" w:rsidP="008B35C0">
      <w:pPr>
        <w:pStyle w:val="a4"/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B35C0" w:rsidRDefault="00DF29F9" w:rsidP="008B35C0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</w:t>
      </w:r>
      <w:r w:rsidR="008B35C0" w:rsidRPr="00C01A74">
        <w:rPr>
          <w:rFonts w:ascii="Times New Roman" w:hAnsi="Times New Roman"/>
          <w:sz w:val="28"/>
          <w:szCs w:val="28"/>
        </w:rPr>
        <w:t>редседатель жюри –</w:t>
      </w:r>
      <w:r w:rsidR="008B35C0">
        <w:rPr>
          <w:rFonts w:ascii="Times New Roman" w:hAnsi="Times New Roman"/>
          <w:sz w:val="28"/>
          <w:szCs w:val="28"/>
        </w:rPr>
        <w:t xml:space="preserve"> </w:t>
      </w:r>
      <w:r w:rsidR="006644A7">
        <w:rPr>
          <w:rFonts w:ascii="Times New Roman" w:hAnsi="Times New Roman"/>
          <w:sz w:val="28"/>
          <w:szCs w:val="28"/>
        </w:rPr>
        <w:t>Ильин В.М., директор ИХТИ УГНТУ</w:t>
      </w:r>
      <w:r w:rsidR="008B35C0" w:rsidRPr="00A80818">
        <w:rPr>
          <w:rFonts w:ascii="Times New Roman" w:hAnsi="Times New Roman"/>
          <w:sz w:val="28"/>
          <w:szCs w:val="28"/>
        </w:rPr>
        <w:t xml:space="preserve"> в </w:t>
      </w:r>
      <w:r w:rsidR="006644A7" w:rsidRPr="00A80818">
        <w:rPr>
          <w:rFonts w:ascii="Times New Roman" w:hAnsi="Times New Roman"/>
          <w:sz w:val="28"/>
          <w:szCs w:val="28"/>
        </w:rPr>
        <w:t>г.Стерлитамак</w:t>
      </w:r>
      <w:r w:rsidR="00FB7A98">
        <w:rPr>
          <w:rFonts w:ascii="Times New Roman" w:hAnsi="Times New Roman"/>
          <w:sz w:val="28"/>
          <w:szCs w:val="28"/>
        </w:rPr>
        <w:t>;</w:t>
      </w:r>
    </w:p>
    <w:p w:rsidR="00DF29F9" w:rsidRDefault="00DF29F9" w:rsidP="008B35C0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25316">
        <w:rPr>
          <w:rFonts w:ascii="Times New Roman" w:hAnsi="Times New Roman"/>
          <w:sz w:val="28"/>
          <w:szCs w:val="28"/>
        </w:rPr>
        <w:t>Сопредседатель жюри –</w:t>
      </w:r>
      <w:r w:rsidR="00655B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7A98">
        <w:rPr>
          <w:rFonts w:ascii="Times New Roman" w:hAnsi="Times New Roman"/>
          <w:sz w:val="28"/>
          <w:szCs w:val="28"/>
        </w:rPr>
        <w:t>Мухамедьянов</w:t>
      </w:r>
      <w:proofErr w:type="spellEnd"/>
      <w:r w:rsidR="00CC05F4">
        <w:rPr>
          <w:rFonts w:ascii="Times New Roman" w:hAnsi="Times New Roman"/>
          <w:sz w:val="28"/>
          <w:szCs w:val="28"/>
        </w:rPr>
        <w:t xml:space="preserve"> </w:t>
      </w:r>
      <w:r w:rsidR="00FB7A98">
        <w:rPr>
          <w:rFonts w:ascii="Times New Roman" w:hAnsi="Times New Roman"/>
          <w:sz w:val="28"/>
          <w:szCs w:val="28"/>
        </w:rPr>
        <w:t>И. З., директор по охране труда, промы</w:t>
      </w:r>
      <w:r w:rsidR="006644A7">
        <w:rPr>
          <w:rFonts w:ascii="Times New Roman" w:hAnsi="Times New Roman"/>
          <w:sz w:val="28"/>
          <w:szCs w:val="28"/>
        </w:rPr>
        <w:t>шленной безопасности и экологии</w:t>
      </w:r>
      <w:r w:rsidR="00CC05F4">
        <w:rPr>
          <w:rFonts w:ascii="Times New Roman" w:hAnsi="Times New Roman"/>
          <w:sz w:val="28"/>
          <w:szCs w:val="28"/>
        </w:rPr>
        <w:t xml:space="preserve"> </w:t>
      </w:r>
      <w:r w:rsidR="00FB7A98">
        <w:rPr>
          <w:rFonts w:ascii="Times New Roman" w:hAnsi="Times New Roman"/>
          <w:sz w:val="28"/>
          <w:szCs w:val="28"/>
        </w:rPr>
        <w:t>АО «БСК»;</w:t>
      </w:r>
    </w:p>
    <w:p w:rsidR="00DF29F9" w:rsidRDefault="003B6EC5" w:rsidP="008B35C0">
      <w:pPr>
        <w:rPr>
          <w:rFonts w:ascii="Times New Roman" w:hAnsi="Times New Roman"/>
          <w:color w:val="FF0000"/>
          <w:sz w:val="24"/>
          <w:szCs w:val="24"/>
        </w:rPr>
      </w:pPr>
      <w:r w:rsidRPr="000F07B5">
        <w:rPr>
          <w:rFonts w:ascii="Times New Roman" w:hAnsi="Times New Roman" w:cs="Times New Roman"/>
          <w:sz w:val="28"/>
          <w:szCs w:val="28"/>
        </w:rPr>
        <w:t>Боев Е.В. – заместитель директора по учебно-воспитат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F07B5">
        <w:rPr>
          <w:rFonts w:ascii="Times New Roman" w:hAnsi="Times New Roman" w:cs="Times New Roman"/>
          <w:sz w:val="28"/>
          <w:szCs w:val="28"/>
        </w:rPr>
        <w:t>льной работе ИХТИ УГНТУ в г. Стерлитамаке, кандидат технических наук, доцент, заместитель председателя Оргкомитета;</w:t>
      </w:r>
    </w:p>
    <w:p w:rsidR="008B35C0" w:rsidRDefault="008B35C0" w:rsidP="00920F6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920F65">
        <w:rPr>
          <w:rFonts w:ascii="Times New Roman" w:hAnsi="Times New Roman"/>
          <w:sz w:val="28"/>
          <w:szCs w:val="28"/>
        </w:rPr>
        <w:t>Заместители председателя жюри:</w:t>
      </w:r>
    </w:p>
    <w:p w:rsidR="00920F65" w:rsidRPr="00920F65" w:rsidRDefault="00920F65" w:rsidP="00920F6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Боев </w:t>
      </w:r>
      <w:proofErr w:type="gramStart"/>
      <w:r>
        <w:rPr>
          <w:rFonts w:ascii="Times New Roman" w:hAnsi="Times New Roman"/>
          <w:sz w:val="28"/>
          <w:szCs w:val="28"/>
        </w:rPr>
        <w:t>Е.В. ,</w:t>
      </w:r>
      <w:proofErr w:type="gramEnd"/>
      <w:r>
        <w:rPr>
          <w:rFonts w:ascii="Times New Roman" w:hAnsi="Times New Roman"/>
          <w:sz w:val="28"/>
          <w:szCs w:val="28"/>
        </w:rPr>
        <w:t xml:space="preserve"> зам. директора  ИХТИ УГНТУ </w:t>
      </w:r>
      <w:r w:rsidRPr="00A80818">
        <w:rPr>
          <w:rFonts w:ascii="Times New Roman" w:hAnsi="Times New Roman"/>
          <w:sz w:val="28"/>
          <w:szCs w:val="28"/>
        </w:rPr>
        <w:t xml:space="preserve"> в </w:t>
      </w:r>
      <w:r w:rsidR="006644A7" w:rsidRPr="00A80818">
        <w:rPr>
          <w:rFonts w:ascii="Times New Roman" w:hAnsi="Times New Roman"/>
          <w:sz w:val="28"/>
          <w:szCs w:val="28"/>
        </w:rPr>
        <w:t>г.Стерлитамак</w:t>
      </w:r>
      <w:r>
        <w:rPr>
          <w:rFonts w:ascii="Times New Roman" w:hAnsi="Times New Roman"/>
          <w:sz w:val="28"/>
          <w:szCs w:val="28"/>
        </w:rPr>
        <w:t>.</w:t>
      </w:r>
    </w:p>
    <w:p w:rsidR="008B35C0" w:rsidRDefault="006644A7" w:rsidP="008B35C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Орманджан</w:t>
      </w:r>
      <w:r w:rsidR="00525316">
        <w:rPr>
          <w:rFonts w:ascii="Times New Roman" w:hAnsi="Times New Roman" w:cs="Times New Roman"/>
          <w:sz w:val="28"/>
          <w:szCs w:val="28"/>
        </w:rPr>
        <w:t xml:space="preserve"> Д.А., </w:t>
      </w:r>
      <w:r w:rsidR="008B35C0">
        <w:rPr>
          <w:rFonts w:ascii="Times New Roman" w:hAnsi="Times New Roman"/>
          <w:sz w:val="28"/>
          <w:szCs w:val="28"/>
        </w:rPr>
        <w:t>директор МАУ ДО ЦДЮТТ г.Стерлитамак РБ</w:t>
      </w:r>
    </w:p>
    <w:p w:rsidR="008B35C0" w:rsidRDefault="008B35C0" w:rsidP="008B35C0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8B35C0" w:rsidRDefault="008B35C0" w:rsidP="008B35C0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C01A74">
        <w:rPr>
          <w:rFonts w:ascii="Times New Roman" w:hAnsi="Times New Roman"/>
          <w:sz w:val="28"/>
          <w:szCs w:val="28"/>
        </w:rPr>
        <w:t>Члены жюри:</w:t>
      </w:r>
    </w:p>
    <w:p w:rsidR="008B35C0" w:rsidRDefault="006644A7" w:rsidP="008B35C0">
      <w:pPr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Асфандиярова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Л.Р. </w:t>
      </w:r>
      <w:r w:rsidR="00B551E2">
        <w:rPr>
          <w:rFonts w:ascii="Times New Roman" w:hAnsi="Times New Roman"/>
          <w:sz w:val="28"/>
          <w:szCs w:val="28"/>
        </w:rPr>
        <w:t xml:space="preserve">заместитель директора по стратегическому развитию, </w:t>
      </w:r>
      <w:r w:rsidR="008B35C0">
        <w:rPr>
          <w:rFonts w:ascii="Times New Roman" w:hAnsi="Times New Roman"/>
          <w:sz w:val="28"/>
          <w:szCs w:val="28"/>
        </w:rPr>
        <w:t>заведующий</w:t>
      </w:r>
      <w:r w:rsidR="008B35C0" w:rsidRPr="00C01A74">
        <w:rPr>
          <w:rFonts w:ascii="Times New Roman" w:hAnsi="Times New Roman"/>
          <w:sz w:val="28"/>
          <w:szCs w:val="28"/>
        </w:rPr>
        <w:t xml:space="preserve"> кафедрой «Общая химическая технология» </w:t>
      </w:r>
      <w:r>
        <w:rPr>
          <w:rFonts w:ascii="Times New Roman" w:hAnsi="Times New Roman"/>
          <w:sz w:val="28"/>
          <w:szCs w:val="28"/>
        </w:rPr>
        <w:t>ИХТИ УГНТУ</w:t>
      </w:r>
      <w:r w:rsidR="008B35C0" w:rsidRPr="00A80818">
        <w:rPr>
          <w:rFonts w:ascii="Times New Roman" w:hAnsi="Times New Roman"/>
          <w:sz w:val="28"/>
          <w:szCs w:val="28"/>
        </w:rPr>
        <w:t xml:space="preserve"> в </w:t>
      </w:r>
      <w:r w:rsidRPr="00A80818">
        <w:rPr>
          <w:rFonts w:ascii="Times New Roman" w:hAnsi="Times New Roman"/>
          <w:sz w:val="28"/>
          <w:szCs w:val="28"/>
        </w:rPr>
        <w:t>г.Стерлитамак</w:t>
      </w:r>
      <w:r w:rsidR="008B35C0" w:rsidRPr="00C01A74">
        <w:rPr>
          <w:rFonts w:ascii="Times New Roman" w:hAnsi="Times New Roman"/>
          <w:sz w:val="28"/>
          <w:szCs w:val="28"/>
        </w:rPr>
        <w:t>,</w:t>
      </w:r>
      <w:r w:rsidR="008B35C0">
        <w:rPr>
          <w:rFonts w:ascii="Times New Roman" w:hAnsi="Times New Roman"/>
          <w:sz w:val="28"/>
          <w:szCs w:val="28"/>
        </w:rPr>
        <w:t xml:space="preserve"> к.т.н., доцент,</w:t>
      </w:r>
    </w:p>
    <w:p w:rsidR="008B35C0" w:rsidRPr="00C01A74" w:rsidRDefault="006644A7" w:rsidP="008B35C0">
      <w:pPr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Пряничникова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В.В.</w:t>
      </w:r>
      <w:r w:rsidR="008B35C0">
        <w:rPr>
          <w:rFonts w:ascii="Times New Roman" w:hAnsi="Times New Roman"/>
          <w:sz w:val="28"/>
          <w:szCs w:val="28"/>
        </w:rPr>
        <w:t xml:space="preserve"> доцент кафедры </w:t>
      </w:r>
      <w:r w:rsidR="008B35C0" w:rsidRPr="00C01A74">
        <w:rPr>
          <w:rFonts w:ascii="Times New Roman" w:hAnsi="Times New Roman"/>
          <w:sz w:val="28"/>
          <w:szCs w:val="28"/>
        </w:rPr>
        <w:t xml:space="preserve">«Общая химическая технология» </w:t>
      </w:r>
      <w:r>
        <w:rPr>
          <w:rFonts w:ascii="Times New Roman" w:hAnsi="Times New Roman"/>
          <w:sz w:val="28"/>
          <w:szCs w:val="28"/>
        </w:rPr>
        <w:t>ИХТИ УГНТУ</w:t>
      </w:r>
      <w:r w:rsidR="008B35C0" w:rsidRPr="00A80818">
        <w:rPr>
          <w:rFonts w:ascii="Times New Roman" w:hAnsi="Times New Roman"/>
          <w:sz w:val="28"/>
          <w:szCs w:val="28"/>
        </w:rPr>
        <w:t xml:space="preserve"> в </w:t>
      </w:r>
      <w:r w:rsidRPr="00A80818">
        <w:rPr>
          <w:rFonts w:ascii="Times New Roman" w:hAnsi="Times New Roman"/>
          <w:sz w:val="28"/>
          <w:szCs w:val="28"/>
        </w:rPr>
        <w:t>г.Стерлитамак</w:t>
      </w:r>
      <w:r w:rsidR="008B35C0" w:rsidRPr="00C01A74">
        <w:rPr>
          <w:rFonts w:ascii="Times New Roman" w:hAnsi="Times New Roman"/>
          <w:sz w:val="28"/>
          <w:szCs w:val="28"/>
        </w:rPr>
        <w:t>,</w:t>
      </w:r>
    </w:p>
    <w:p w:rsidR="008B35C0" w:rsidRDefault="008B35C0" w:rsidP="008B35C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Лузина М.С.  ст. преподаватель </w:t>
      </w:r>
      <w:r w:rsidRPr="00C01A74">
        <w:rPr>
          <w:rFonts w:ascii="Times New Roman" w:hAnsi="Times New Roman"/>
          <w:sz w:val="28"/>
          <w:szCs w:val="28"/>
        </w:rPr>
        <w:t>кафедр</w:t>
      </w:r>
      <w:r>
        <w:rPr>
          <w:rFonts w:ascii="Times New Roman" w:hAnsi="Times New Roman"/>
          <w:sz w:val="28"/>
          <w:szCs w:val="28"/>
        </w:rPr>
        <w:t>ы</w:t>
      </w:r>
      <w:r w:rsidRPr="00C01A74">
        <w:rPr>
          <w:rFonts w:ascii="Times New Roman" w:hAnsi="Times New Roman"/>
          <w:sz w:val="28"/>
          <w:szCs w:val="28"/>
        </w:rPr>
        <w:t xml:space="preserve"> «Общая химическая технология» </w:t>
      </w:r>
      <w:r w:rsidR="006644A7">
        <w:rPr>
          <w:rFonts w:ascii="Times New Roman" w:hAnsi="Times New Roman"/>
          <w:sz w:val="28"/>
          <w:szCs w:val="28"/>
        </w:rPr>
        <w:t>ИХТИ УГНТУ</w:t>
      </w:r>
      <w:r>
        <w:rPr>
          <w:rFonts w:ascii="Times New Roman" w:hAnsi="Times New Roman"/>
          <w:sz w:val="28"/>
          <w:szCs w:val="28"/>
        </w:rPr>
        <w:t xml:space="preserve"> в </w:t>
      </w:r>
      <w:r w:rsidR="006644A7">
        <w:rPr>
          <w:rFonts w:ascii="Times New Roman" w:hAnsi="Times New Roman"/>
          <w:sz w:val="28"/>
          <w:szCs w:val="28"/>
        </w:rPr>
        <w:t>г.Стерлитамак</w:t>
      </w:r>
      <w:r w:rsidRPr="00C01A74">
        <w:rPr>
          <w:rFonts w:ascii="Times New Roman" w:hAnsi="Times New Roman"/>
          <w:sz w:val="28"/>
          <w:szCs w:val="28"/>
        </w:rPr>
        <w:t>,</w:t>
      </w:r>
    </w:p>
    <w:p w:rsidR="008B35C0" w:rsidRDefault="008B35C0" w:rsidP="008B35C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Хакимова Г.В.  ст. преподаватель </w:t>
      </w:r>
      <w:r w:rsidRPr="00C01A74">
        <w:rPr>
          <w:rFonts w:ascii="Times New Roman" w:hAnsi="Times New Roman"/>
          <w:sz w:val="28"/>
          <w:szCs w:val="28"/>
        </w:rPr>
        <w:t>кафедр</w:t>
      </w:r>
      <w:r>
        <w:rPr>
          <w:rFonts w:ascii="Times New Roman" w:hAnsi="Times New Roman"/>
          <w:sz w:val="28"/>
          <w:szCs w:val="28"/>
        </w:rPr>
        <w:t>ы</w:t>
      </w:r>
      <w:r w:rsidRPr="00C01A74">
        <w:rPr>
          <w:rFonts w:ascii="Times New Roman" w:hAnsi="Times New Roman"/>
          <w:sz w:val="28"/>
          <w:szCs w:val="28"/>
        </w:rPr>
        <w:t xml:space="preserve"> «Общая химическая технология» </w:t>
      </w:r>
      <w:r w:rsidR="006644A7">
        <w:rPr>
          <w:rFonts w:ascii="Times New Roman" w:hAnsi="Times New Roman"/>
          <w:sz w:val="28"/>
          <w:szCs w:val="28"/>
        </w:rPr>
        <w:t>ИХТИ УГНТУ</w:t>
      </w:r>
      <w:r>
        <w:rPr>
          <w:rFonts w:ascii="Times New Roman" w:hAnsi="Times New Roman"/>
          <w:sz w:val="28"/>
          <w:szCs w:val="28"/>
        </w:rPr>
        <w:t xml:space="preserve"> в </w:t>
      </w:r>
      <w:r w:rsidR="006644A7">
        <w:rPr>
          <w:rFonts w:ascii="Times New Roman" w:hAnsi="Times New Roman"/>
          <w:sz w:val="28"/>
          <w:szCs w:val="28"/>
        </w:rPr>
        <w:t>г.Стерлитамак</w:t>
      </w:r>
      <w:r w:rsidRPr="00C01A74">
        <w:rPr>
          <w:rFonts w:ascii="Times New Roman" w:hAnsi="Times New Roman"/>
          <w:sz w:val="28"/>
          <w:szCs w:val="28"/>
        </w:rPr>
        <w:t>,</w:t>
      </w:r>
    </w:p>
    <w:p w:rsidR="008B35C0" w:rsidRPr="00C01A74" w:rsidRDefault="008B35C0" w:rsidP="008B35C0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B039CF">
        <w:rPr>
          <w:rFonts w:ascii="Times New Roman" w:hAnsi="Times New Roman"/>
          <w:sz w:val="28"/>
          <w:szCs w:val="28"/>
        </w:rPr>
        <w:t xml:space="preserve">Овсянникова И.В. ассистент кафедры «Общая химическая технология» </w:t>
      </w:r>
      <w:r>
        <w:rPr>
          <w:rFonts w:ascii="Times New Roman" w:hAnsi="Times New Roman"/>
          <w:sz w:val="28"/>
          <w:szCs w:val="28"/>
        </w:rPr>
        <w:t>ИХТИ У</w:t>
      </w:r>
      <w:r w:rsidR="006644A7">
        <w:rPr>
          <w:rFonts w:ascii="Times New Roman" w:hAnsi="Times New Roman"/>
          <w:sz w:val="28"/>
          <w:szCs w:val="28"/>
        </w:rPr>
        <w:t>ГНТУ</w:t>
      </w:r>
      <w:r>
        <w:rPr>
          <w:rFonts w:ascii="Times New Roman" w:hAnsi="Times New Roman"/>
          <w:sz w:val="28"/>
          <w:szCs w:val="28"/>
        </w:rPr>
        <w:t xml:space="preserve"> в </w:t>
      </w:r>
      <w:r w:rsidR="006644A7">
        <w:rPr>
          <w:rFonts w:ascii="Times New Roman" w:hAnsi="Times New Roman"/>
          <w:sz w:val="28"/>
          <w:szCs w:val="28"/>
        </w:rPr>
        <w:t>г.Стерлитамак</w:t>
      </w:r>
      <w:r w:rsidRPr="00B039CF">
        <w:rPr>
          <w:rFonts w:ascii="Times New Roman" w:hAnsi="Times New Roman"/>
          <w:sz w:val="28"/>
          <w:szCs w:val="28"/>
        </w:rPr>
        <w:t>,</w:t>
      </w:r>
    </w:p>
    <w:p w:rsidR="008B35C0" w:rsidRDefault="006644A7" w:rsidP="008B35C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Антипина Т.А.</w:t>
      </w:r>
      <w:r w:rsidR="008B35C0">
        <w:rPr>
          <w:rFonts w:ascii="Times New Roman" w:hAnsi="Times New Roman"/>
          <w:sz w:val="28"/>
          <w:szCs w:val="28"/>
        </w:rPr>
        <w:t xml:space="preserve"> методист </w:t>
      </w:r>
      <w:r w:rsidR="008B35C0" w:rsidRPr="00C01A74">
        <w:rPr>
          <w:rFonts w:ascii="Times New Roman" w:hAnsi="Times New Roman"/>
          <w:sz w:val="28"/>
          <w:szCs w:val="28"/>
        </w:rPr>
        <w:t>М</w:t>
      </w:r>
      <w:r w:rsidR="008B35C0">
        <w:rPr>
          <w:rFonts w:ascii="Times New Roman" w:hAnsi="Times New Roman"/>
          <w:sz w:val="28"/>
          <w:szCs w:val="28"/>
        </w:rPr>
        <w:t>А</w:t>
      </w:r>
      <w:r w:rsidR="008B35C0" w:rsidRPr="00C01A74">
        <w:rPr>
          <w:rFonts w:ascii="Times New Roman" w:hAnsi="Times New Roman"/>
          <w:sz w:val="28"/>
          <w:szCs w:val="28"/>
        </w:rPr>
        <w:t>У ДО ЦДЮТТ г.Стерлитамак РБ</w:t>
      </w:r>
      <w:r w:rsidR="008B35C0">
        <w:rPr>
          <w:rFonts w:ascii="Times New Roman" w:hAnsi="Times New Roman"/>
          <w:sz w:val="28"/>
          <w:szCs w:val="28"/>
        </w:rPr>
        <w:t>;</w:t>
      </w:r>
    </w:p>
    <w:p w:rsidR="008B35C0" w:rsidRDefault="006644A7" w:rsidP="008B35C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Кирилова Д.В. </w:t>
      </w:r>
      <w:r w:rsidR="008B35C0">
        <w:rPr>
          <w:rFonts w:ascii="Times New Roman" w:hAnsi="Times New Roman"/>
          <w:sz w:val="28"/>
          <w:szCs w:val="28"/>
        </w:rPr>
        <w:t xml:space="preserve">педагог дополнительного образования </w:t>
      </w:r>
      <w:r w:rsidR="008B35C0" w:rsidRPr="00C01A74">
        <w:rPr>
          <w:rFonts w:ascii="Times New Roman" w:hAnsi="Times New Roman"/>
          <w:sz w:val="28"/>
          <w:szCs w:val="28"/>
        </w:rPr>
        <w:t>М</w:t>
      </w:r>
      <w:r w:rsidR="008B35C0">
        <w:rPr>
          <w:rFonts w:ascii="Times New Roman" w:hAnsi="Times New Roman"/>
          <w:sz w:val="28"/>
          <w:szCs w:val="28"/>
        </w:rPr>
        <w:t>А</w:t>
      </w:r>
      <w:r w:rsidR="008B35C0" w:rsidRPr="00C01A74">
        <w:rPr>
          <w:rFonts w:ascii="Times New Roman" w:hAnsi="Times New Roman"/>
          <w:sz w:val="28"/>
          <w:szCs w:val="28"/>
        </w:rPr>
        <w:t>У ДО ЦДЮТТ г.Стерлитамак РБ</w:t>
      </w:r>
      <w:r w:rsidR="008B35C0">
        <w:rPr>
          <w:rFonts w:ascii="Times New Roman" w:hAnsi="Times New Roman"/>
          <w:sz w:val="28"/>
          <w:szCs w:val="28"/>
        </w:rPr>
        <w:t>;</w:t>
      </w:r>
    </w:p>
    <w:p w:rsidR="003110B9" w:rsidRDefault="006644A7" w:rsidP="003110B9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Сайфуллина З.М.</w:t>
      </w:r>
      <w:r w:rsidR="003110B9">
        <w:rPr>
          <w:rFonts w:ascii="Times New Roman" w:hAnsi="Times New Roman"/>
          <w:sz w:val="28"/>
          <w:szCs w:val="28"/>
        </w:rPr>
        <w:t xml:space="preserve"> педагог дополнительного образования </w:t>
      </w:r>
      <w:r w:rsidR="003110B9" w:rsidRPr="00C01A74">
        <w:rPr>
          <w:rFonts w:ascii="Times New Roman" w:hAnsi="Times New Roman"/>
          <w:sz w:val="28"/>
          <w:szCs w:val="28"/>
        </w:rPr>
        <w:t>М</w:t>
      </w:r>
      <w:r w:rsidR="003110B9">
        <w:rPr>
          <w:rFonts w:ascii="Times New Roman" w:hAnsi="Times New Roman"/>
          <w:sz w:val="28"/>
          <w:szCs w:val="28"/>
        </w:rPr>
        <w:t>А</w:t>
      </w:r>
      <w:r w:rsidR="003110B9" w:rsidRPr="00C01A74">
        <w:rPr>
          <w:rFonts w:ascii="Times New Roman" w:hAnsi="Times New Roman"/>
          <w:sz w:val="28"/>
          <w:szCs w:val="28"/>
        </w:rPr>
        <w:t>У ДО ЦДЮТТ г.Стерлитамак РБ</w:t>
      </w:r>
      <w:r w:rsidR="003110B9">
        <w:rPr>
          <w:rFonts w:ascii="Times New Roman" w:hAnsi="Times New Roman"/>
          <w:sz w:val="28"/>
          <w:szCs w:val="28"/>
        </w:rPr>
        <w:t>;</w:t>
      </w:r>
    </w:p>
    <w:p w:rsidR="008B35C0" w:rsidRDefault="008B35C0" w:rsidP="008B35C0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B039CF">
        <w:rPr>
          <w:rFonts w:ascii="Times New Roman" w:hAnsi="Times New Roman"/>
          <w:sz w:val="28"/>
          <w:szCs w:val="28"/>
        </w:rPr>
        <w:t>Эксперт - представитель АО «Башкирская содовая компания»</w:t>
      </w:r>
    </w:p>
    <w:p w:rsidR="008B35C0" w:rsidRDefault="008B35C0" w:rsidP="008B35C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Эксперт -  представитель </w:t>
      </w:r>
      <w:proofErr w:type="spellStart"/>
      <w:r>
        <w:rPr>
          <w:rFonts w:ascii="Times New Roman" w:hAnsi="Times New Roman"/>
          <w:sz w:val="28"/>
          <w:szCs w:val="28"/>
        </w:rPr>
        <w:t>Стерлитамакского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территори</w:t>
      </w:r>
      <w:r w:rsidR="006644A7">
        <w:rPr>
          <w:rFonts w:ascii="Times New Roman" w:hAnsi="Times New Roman"/>
          <w:sz w:val="28"/>
          <w:szCs w:val="28"/>
        </w:rPr>
        <w:t xml:space="preserve">ального управления Минэкологии </w:t>
      </w:r>
      <w:r>
        <w:rPr>
          <w:rFonts w:ascii="Times New Roman" w:hAnsi="Times New Roman"/>
          <w:sz w:val="28"/>
          <w:szCs w:val="28"/>
        </w:rPr>
        <w:t>РБ,</w:t>
      </w:r>
    </w:p>
    <w:p w:rsidR="008B35C0" w:rsidRPr="001D27BF" w:rsidRDefault="008B35C0" w:rsidP="008B35C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Эксперт -  представитель ООО РО «Эко-Сити».</w:t>
      </w:r>
    </w:p>
    <w:p w:rsidR="00865A52" w:rsidRPr="00DD717E" w:rsidRDefault="00865A52" w:rsidP="00DD7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5A52" w:rsidRPr="00DD717E" w:rsidRDefault="00865A52" w:rsidP="00DD71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65A52" w:rsidRPr="00DD717E" w:rsidSect="00FD4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%2."/>
      <w:lvlJc w:val="left"/>
    </w:lvl>
    <w:lvl w:ilvl="2">
      <w:start w:val="2"/>
      <w:numFmt w:val="decimal"/>
      <w:lvlText w:val="%1.%2."/>
      <w:lvlJc w:val="left"/>
    </w:lvl>
    <w:lvl w:ilvl="3">
      <w:start w:val="2"/>
      <w:numFmt w:val="decimal"/>
      <w:lvlText w:val="%1.%2."/>
      <w:lvlJc w:val="left"/>
    </w:lvl>
    <w:lvl w:ilvl="4">
      <w:start w:val="2"/>
      <w:numFmt w:val="decimal"/>
      <w:lvlText w:val="%1.%2."/>
      <w:lvlJc w:val="left"/>
    </w:lvl>
    <w:lvl w:ilvl="5">
      <w:start w:val="2"/>
      <w:numFmt w:val="decimal"/>
      <w:lvlText w:val="%1.%2."/>
      <w:lvlJc w:val="left"/>
    </w:lvl>
    <w:lvl w:ilvl="6">
      <w:start w:val="2"/>
      <w:numFmt w:val="decimal"/>
      <w:lvlText w:val="%1.%2."/>
      <w:lvlJc w:val="left"/>
    </w:lvl>
    <w:lvl w:ilvl="7">
      <w:start w:val="2"/>
      <w:numFmt w:val="decimal"/>
      <w:lvlText w:val="%1.%2."/>
      <w:lvlJc w:val="left"/>
    </w:lvl>
    <w:lvl w:ilvl="8">
      <w:start w:val="2"/>
      <w:numFmt w:val="decimal"/>
      <w:lvlText w:val="%1.%2."/>
      <w:lvlJc w:val="left"/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1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1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1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1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1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1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4"/>
      <w:numFmt w:val="decimal"/>
      <w:lvlText w:val="1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4"/>
      <w:numFmt w:val="decimal"/>
      <w:lvlText w:val="1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4"/>
      <w:numFmt w:val="decimal"/>
      <w:lvlText w:val="1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3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3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3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3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3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3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3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3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4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4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4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4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4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4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4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4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4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4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4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4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E9765C1"/>
    <w:multiLevelType w:val="hybridMultilevel"/>
    <w:tmpl w:val="6DE20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C02BE4"/>
    <w:multiLevelType w:val="multilevel"/>
    <w:tmpl w:val="F2CC2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EA56B5"/>
    <w:multiLevelType w:val="hybridMultilevel"/>
    <w:tmpl w:val="28603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B5169"/>
    <w:multiLevelType w:val="hybridMultilevel"/>
    <w:tmpl w:val="D4C06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71211"/>
    <w:multiLevelType w:val="multilevel"/>
    <w:tmpl w:val="85546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82D487F"/>
    <w:multiLevelType w:val="hybridMultilevel"/>
    <w:tmpl w:val="ABFA3E56"/>
    <w:lvl w:ilvl="0" w:tplc="218656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0C7303"/>
    <w:multiLevelType w:val="hybridMultilevel"/>
    <w:tmpl w:val="246A8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182433"/>
    <w:multiLevelType w:val="hybridMultilevel"/>
    <w:tmpl w:val="6DE20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CA6D5E"/>
    <w:multiLevelType w:val="multilevel"/>
    <w:tmpl w:val="FE5CBC00"/>
    <w:lvl w:ilvl="0">
      <w:start w:val="9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432" w:hanging="2160"/>
      </w:pPr>
      <w:rPr>
        <w:rFonts w:hint="default"/>
      </w:rPr>
    </w:lvl>
  </w:abstractNum>
  <w:abstractNum w:abstractNumId="16" w15:restartNumberingAfterBreak="0">
    <w:nsid w:val="43E91538"/>
    <w:multiLevelType w:val="hybridMultilevel"/>
    <w:tmpl w:val="60E842F4"/>
    <w:lvl w:ilvl="0" w:tplc="11AE8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B76CF2"/>
    <w:multiLevelType w:val="multilevel"/>
    <w:tmpl w:val="C276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5C72E79"/>
    <w:multiLevelType w:val="multilevel"/>
    <w:tmpl w:val="2CBE04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461251E3"/>
    <w:multiLevelType w:val="multilevel"/>
    <w:tmpl w:val="5F9A26B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E0A21B7"/>
    <w:multiLevelType w:val="hybridMultilevel"/>
    <w:tmpl w:val="6DE20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6761EA"/>
    <w:multiLevelType w:val="hybridMultilevel"/>
    <w:tmpl w:val="64B61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767EE"/>
    <w:multiLevelType w:val="hybridMultilevel"/>
    <w:tmpl w:val="CB74A6BC"/>
    <w:lvl w:ilvl="0" w:tplc="11AE8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3626F0"/>
    <w:multiLevelType w:val="hybridMultilevel"/>
    <w:tmpl w:val="F050D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7A5676"/>
    <w:multiLevelType w:val="hybridMultilevel"/>
    <w:tmpl w:val="5E82290C"/>
    <w:lvl w:ilvl="0" w:tplc="11AE8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B075CF"/>
    <w:multiLevelType w:val="hybridMultilevel"/>
    <w:tmpl w:val="C07CE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17"/>
  </w:num>
  <w:num w:numId="7">
    <w:abstractNumId w:val="4"/>
  </w:num>
  <w:num w:numId="8">
    <w:abstractNumId w:val="5"/>
  </w:num>
  <w:num w:numId="9">
    <w:abstractNumId w:val="6"/>
  </w:num>
  <w:num w:numId="10">
    <w:abstractNumId w:val="25"/>
  </w:num>
  <w:num w:numId="11">
    <w:abstractNumId w:val="23"/>
  </w:num>
  <w:num w:numId="12">
    <w:abstractNumId w:val="13"/>
  </w:num>
  <w:num w:numId="13">
    <w:abstractNumId w:val="24"/>
  </w:num>
  <w:num w:numId="14">
    <w:abstractNumId w:val="16"/>
  </w:num>
  <w:num w:numId="15">
    <w:abstractNumId w:val="22"/>
  </w:num>
  <w:num w:numId="16">
    <w:abstractNumId w:val="9"/>
  </w:num>
  <w:num w:numId="17">
    <w:abstractNumId w:val="10"/>
  </w:num>
  <w:num w:numId="18">
    <w:abstractNumId w:val="18"/>
  </w:num>
  <w:num w:numId="19">
    <w:abstractNumId w:val="14"/>
  </w:num>
  <w:num w:numId="20">
    <w:abstractNumId w:val="15"/>
  </w:num>
  <w:num w:numId="21">
    <w:abstractNumId w:val="19"/>
  </w:num>
  <w:num w:numId="22">
    <w:abstractNumId w:val="7"/>
  </w:num>
  <w:num w:numId="23">
    <w:abstractNumId w:val="8"/>
  </w:num>
  <w:num w:numId="24">
    <w:abstractNumId w:val="20"/>
  </w:num>
  <w:num w:numId="25">
    <w:abstractNumId w:val="21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2248"/>
    <w:rsid w:val="000709AD"/>
    <w:rsid w:val="000838EA"/>
    <w:rsid w:val="000D1E83"/>
    <w:rsid w:val="000D3824"/>
    <w:rsid w:val="000F07B5"/>
    <w:rsid w:val="00100AF6"/>
    <w:rsid w:val="00104292"/>
    <w:rsid w:val="00172CE7"/>
    <w:rsid w:val="0018045C"/>
    <w:rsid w:val="001A4AC7"/>
    <w:rsid w:val="001B1FA1"/>
    <w:rsid w:val="001B7794"/>
    <w:rsid w:val="001C7026"/>
    <w:rsid w:val="001E7B61"/>
    <w:rsid w:val="00200143"/>
    <w:rsid w:val="00207386"/>
    <w:rsid w:val="0024596C"/>
    <w:rsid w:val="0027361E"/>
    <w:rsid w:val="00274AC6"/>
    <w:rsid w:val="002752A2"/>
    <w:rsid w:val="002B447B"/>
    <w:rsid w:val="002C5831"/>
    <w:rsid w:val="002D7110"/>
    <w:rsid w:val="002F4AC1"/>
    <w:rsid w:val="00304FD7"/>
    <w:rsid w:val="003110B9"/>
    <w:rsid w:val="00335ACA"/>
    <w:rsid w:val="003462EF"/>
    <w:rsid w:val="00382F53"/>
    <w:rsid w:val="003B6EC5"/>
    <w:rsid w:val="00431C64"/>
    <w:rsid w:val="00451F3E"/>
    <w:rsid w:val="0047151B"/>
    <w:rsid w:val="004854BD"/>
    <w:rsid w:val="004D592F"/>
    <w:rsid w:val="004F6261"/>
    <w:rsid w:val="00525316"/>
    <w:rsid w:val="00535B01"/>
    <w:rsid w:val="00536E13"/>
    <w:rsid w:val="00543EE8"/>
    <w:rsid w:val="00547BA9"/>
    <w:rsid w:val="00594B89"/>
    <w:rsid w:val="0059781F"/>
    <w:rsid w:val="005B210E"/>
    <w:rsid w:val="005C6804"/>
    <w:rsid w:val="005E62B9"/>
    <w:rsid w:val="006104C6"/>
    <w:rsid w:val="00655B33"/>
    <w:rsid w:val="00663A82"/>
    <w:rsid w:val="006644A7"/>
    <w:rsid w:val="006A1162"/>
    <w:rsid w:val="006D0E03"/>
    <w:rsid w:val="00717D18"/>
    <w:rsid w:val="00736C4B"/>
    <w:rsid w:val="007375B3"/>
    <w:rsid w:val="007448F0"/>
    <w:rsid w:val="00774B09"/>
    <w:rsid w:val="00776B76"/>
    <w:rsid w:val="007B7D72"/>
    <w:rsid w:val="007E4E30"/>
    <w:rsid w:val="00821CD2"/>
    <w:rsid w:val="00865A52"/>
    <w:rsid w:val="008A17DE"/>
    <w:rsid w:val="008A2E93"/>
    <w:rsid w:val="008B35C0"/>
    <w:rsid w:val="008D144C"/>
    <w:rsid w:val="008E370F"/>
    <w:rsid w:val="008E6FF1"/>
    <w:rsid w:val="008F0B2E"/>
    <w:rsid w:val="008F440B"/>
    <w:rsid w:val="0090611E"/>
    <w:rsid w:val="00920F65"/>
    <w:rsid w:val="00941A6C"/>
    <w:rsid w:val="00990BCB"/>
    <w:rsid w:val="009A28A7"/>
    <w:rsid w:val="009B6F27"/>
    <w:rsid w:val="009B76C6"/>
    <w:rsid w:val="009D0329"/>
    <w:rsid w:val="009D410E"/>
    <w:rsid w:val="009E4CEC"/>
    <w:rsid w:val="009F2300"/>
    <w:rsid w:val="009F5C75"/>
    <w:rsid w:val="00A240A5"/>
    <w:rsid w:val="00A53A54"/>
    <w:rsid w:val="00A8733B"/>
    <w:rsid w:val="00AE565C"/>
    <w:rsid w:val="00AF18C0"/>
    <w:rsid w:val="00B069AE"/>
    <w:rsid w:val="00B4293E"/>
    <w:rsid w:val="00B44D62"/>
    <w:rsid w:val="00B51604"/>
    <w:rsid w:val="00B551E2"/>
    <w:rsid w:val="00B82E0E"/>
    <w:rsid w:val="00B91EC5"/>
    <w:rsid w:val="00B939DA"/>
    <w:rsid w:val="00BA2008"/>
    <w:rsid w:val="00BD67B2"/>
    <w:rsid w:val="00C209AF"/>
    <w:rsid w:val="00C262B9"/>
    <w:rsid w:val="00C413BA"/>
    <w:rsid w:val="00C42946"/>
    <w:rsid w:val="00C62366"/>
    <w:rsid w:val="00C82A04"/>
    <w:rsid w:val="00C94B6E"/>
    <w:rsid w:val="00CC05F4"/>
    <w:rsid w:val="00CD38B2"/>
    <w:rsid w:val="00D10848"/>
    <w:rsid w:val="00D56381"/>
    <w:rsid w:val="00D576B3"/>
    <w:rsid w:val="00DB5523"/>
    <w:rsid w:val="00DC5002"/>
    <w:rsid w:val="00DD3B08"/>
    <w:rsid w:val="00DD717E"/>
    <w:rsid w:val="00DE2152"/>
    <w:rsid w:val="00DE24E0"/>
    <w:rsid w:val="00DF29F9"/>
    <w:rsid w:val="00E20911"/>
    <w:rsid w:val="00E679AF"/>
    <w:rsid w:val="00E67ABF"/>
    <w:rsid w:val="00E70A1B"/>
    <w:rsid w:val="00E73719"/>
    <w:rsid w:val="00E864EA"/>
    <w:rsid w:val="00E9412E"/>
    <w:rsid w:val="00EA1112"/>
    <w:rsid w:val="00EB4DC4"/>
    <w:rsid w:val="00EE0248"/>
    <w:rsid w:val="00EE4A37"/>
    <w:rsid w:val="00F27FE2"/>
    <w:rsid w:val="00F33BE7"/>
    <w:rsid w:val="00F42248"/>
    <w:rsid w:val="00F62BD9"/>
    <w:rsid w:val="00F81E6A"/>
    <w:rsid w:val="00FB7A98"/>
    <w:rsid w:val="00FD4CF9"/>
    <w:rsid w:val="00FF4158"/>
    <w:rsid w:val="00FF6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3CA10"/>
  <w15:docId w15:val="{B3404B3B-18A8-4634-B71A-2DF52B797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162"/>
  </w:style>
  <w:style w:type="paragraph" w:styleId="1">
    <w:name w:val="heading 1"/>
    <w:basedOn w:val="a"/>
    <w:link w:val="10"/>
    <w:uiPriority w:val="9"/>
    <w:qFormat/>
    <w:rsid w:val="00A240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3E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36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4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429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240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w9o2igt">
    <w:name w:val="_1w9o2igt"/>
    <w:basedOn w:val="a0"/>
    <w:rsid w:val="008E370F"/>
  </w:style>
  <w:style w:type="character" w:styleId="a7">
    <w:name w:val="Emphasis"/>
    <w:basedOn w:val="a0"/>
    <w:uiPriority w:val="20"/>
    <w:qFormat/>
    <w:rsid w:val="00BA2008"/>
    <w:rPr>
      <w:i/>
      <w:iCs/>
    </w:rPr>
  </w:style>
  <w:style w:type="character" w:styleId="a8">
    <w:name w:val="Hyperlink"/>
    <w:uiPriority w:val="99"/>
    <w:unhideWhenUsed/>
    <w:rsid w:val="00AE565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543EE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a-txt">
    <w:name w:val="a-txt"/>
    <w:basedOn w:val="a"/>
    <w:rsid w:val="00CC0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82664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2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1705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BSK</Company>
  <LinksUpToDate>false</LinksUpToDate>
  <CharactersWithSpaces>11408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Боев</dc:creator>
  <cp:lastModifiedBy>User</cp:lastModifiedBy>
  <cp:revision>4</cp:revision>
  <cp:lastPrinted>2021-04-02T05:28:00Z</cp:lastPrinted>
  <dcterms:created xsi:type="dcterms:W3CDTF">2026-04-07T13:22:00Z</dcterms:created>
  <dcterms:modified xsi:type="dcterms:W3CDTF">2026-04-08T04:01:00Z</dcterms:modified>
</cp:coreProperties>
</file>